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711A4">
      <w:pPr>
        <w:pStyle w:val="10"/>
      </w:pPr>
      <w:r>
        <w:rPr>
          <w:rFonts w:hint="default"/>
          <w:color w:val="16365D"/>
          <w:lang w:val="en-US"/>
        </w:rPr>
        <w:t xml:space="preserve">Facebook/Instagram </w:t>
      </w:r>
      <w:r>
        <w:rPr>
          <w:color w:val="16365D"/>
        </w:rPr>
        <w:t>Audience</w:t>
      </w:r>
      <w:r>
        <w:rPr>
          <w:color w:val="16365D"/>
          <w:spacing w:val="32"/>
        </w:rPr>
        <w:t xml:space="preserve"> </w:t>
      </w:r>
      <w:r>
        <w:rPr>
          <w:color w:val="16365D"/>
          <w:spacing w:val="-2"/>
        </w:rPr>
        <w:t>Outbound</w:t>
      </w:r>
    </w:p>
    <w:p w14:paraId="14020928">
      <w:pPr>
        <w:pStyle w:val="10"/>
        <w:spacing w:line="634" w:lineRule="exact"/>
        <w:rPr>
          <w:color w:val="16365D"/>
          <w:spacing w:val="-2"/>
        </w:rPr>
      </w:pPr>
      <w:r>
        <w:rPr>
          <w:color w:val="16365D"/>
        </w:rPr>
        <w:t>Integration</w:t>
      </w:r>
      <w:r>
        <w:rPr>
          <w:color w:val="16365D"/>
          <w:spacing w:val="21"/>
        </w:rPr>
        <w:t xml:space="preserve"> </w:t>
      </w:r>
      <w:r>
        <w:rPr>
          <w:color w:val="16365D"/>
          <w:spacing w:val="-2"/>
        </w:rPr>
        <w:t>Guide</w:t>
      </w:r>
    </w:p>
    <w:p w14:paraId="1F8F022D">
      <w:pPr>
        <w:pStyle w:val="10"/>
        <w:spacing w:line="634" w:lineRule="exact"/>
        <w:rPr>
          <w:rFonts w:hint="default"/>
          <w:color w:val="16365D"/>
          <w:spacing w:val="-2"/>
          <w:lang w:val="en-US"/>
        </w:rPr>
      </w:pPr>
      <w:r>
        <w:rPr>
          <w:rFonts w:hint="default"/>
          <w:color w:val="16365D"/>
          <w:spacing w:val="-2"/>
          <w:sz w:val="28"/>
          <w:szCs w:val="28"/>
          <w:lang w:val="en-US"/>
        </w:rPr>
        <w:t>(</w:t>
      </w:r>
      <w:r>
        <w:rPr>
          <w:rFonts w:hint="default"/>
          <w:color w:val="auto"/>
          <w:spacing w:val="-2"/>
          <w:sz w:val="24"/>
          <w:szCs w:val="24"/>
          <w:lang w:val="en-US"/>
        </w:rPr>
        <w:t>Instagram audiences are managed through Meta Ad Accounts, the same accounts used for Facebook campaigns.</w:t>
      </w:r>
      <w:r>
        <w:rPr>
          <w:rFonts w:hint="default"/>
          <w:color w:val="16365D"/>
          <w:spacing w:val="-2"/>
          <w:sz w:val="28"/>
          <w:szCs w:val="28"/>
          <w:lang w:val="en-US"/>
        </w:rPr>
        <w:t>)</w:t>
      </w:r>
    </w:p>
    <w:p w14:paraId="20F75B89">
      <w:pPr>
        <w:pStyle w:val="8"/>
        <w:spacing w:before="6"/>
        <w:rPr>
          <w:sz w:val="4"/>
        </w:rPr>
      </w:pPr>
      <w: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50165</wp:posOffset>
                </wp:positionV>
                <wp:extent cx="5486400" cy="12700"/>
                <wp:effectExtent l="0" t="0" r="0" b="0"/>
                <wp:wrapTopAndBottom/>
                <wp:docPr id="1" name="Graphic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0" h="12700">
                              <a:moveTo>
                                <a:pt x="5486400" y="12192"/>
                              </a:move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  <a:lnTo>
                                <a:pt x="5486400" y="0"/>
                              </a:lnTo>
                              <a:lnTo>
                                <a:pt x="5486400" y="12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81BC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" o:spid="_x0000_s1026" o:spt="100" style="position:absolute;left:0pt;margin-left:90pt;margin-top:3.95pt;height:1pt;width:432pt;mso-position-horizontal-relative:page;mso-wrap-distance-bottom:0pt;mso-wrap-distance-top:0pt;z-index:-251654144;mso-width-relative:page;mso-height-relative:page;" fillcolor="#4F81BC" filled="t" stroked="f" coordsize="5486400,12700" o:gfxdata="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Dw3SgdUAAAAI&#10;AQAADwAAAAAAAAABACAAAAAiAAAAZHJzL2Rvd25yZXYueG1sUEsBAhQAFAAAAAgAh07iQGV6fmcf&#10;AgAA5AQAAA4AAAAAAAAAAQAgAAAAJAEAAGRycy9lMm9Eb2MueG1sUEsFBgAAAAAGAAYAWQEAALUF&#10;AAAAAA==&#10;" path="m5486400,12192l0,12192,0,0,5486400,0,5486400,12192xe">
                <v:fill on="t" focussize="0,0"/>
                <v:stroke on="f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2BF99105">
      <w:pPr>
        <w:spacing w:before="482"/>
        <w:ind w:left="100" w:right="0" w:firstLine="0"/>
        <w:jc w:val="left"/>
        <w:rPr>
          <w:b/>
          <w:sz w:val="40"/>
        </w:rPr>
      </w:pPr>
      <w:bookmarkStart w:id="0" w:name="Setup Instructions"/>
      <w:bookmarkEnd w:id="0"/>
      <w:r>
        <w:rPr>
          <w:b/>
          <w:sz w:val="40"/>
        </w:rPr>
        <w:t>Setup</w:t>
      </w:r>
      <w:r>
        <w:rPr>
          <w:b/>
          <w:spacing w:val="-4"/>
          <w:sz w:val="40"/>
        </w:rPr>
        <w:t xml:space="preserve"> </w:t>
      </w:r>
      <w:r>
        <w:rPr>
          <w:b/>
          <w:spacing w:val="-2"/>
          <w:sz w:val="40"/>
        </w:rPr>
        <w:t>Instructions</w:t>
      </w:r>
    </w:p>
    <w:p w14:paraId="5B851E94">
      <w:pPr>
        <w:pStyle w:val="8"/>
        <w:spacing w:before="92"/>
        <w:rPr>
          <w:b/>
          <w:sz w:val="40"/>
        </w:rPr>
      </w:pPr>
    </w:p>
    <w:p w14:paraId="5467105A">
      <w:pPr>
        <w:pStyle w:val="8"/>
        <w:spacing w:before="1" w:line="276" w:lineRule="auto"/>
        <w:ind w:left="100" w:right="284"/>
        <w:rPr>
          <w:rFonts w:hint="default"/>
          <w:spacing w:val="-2"/>
          <w:lang w:val="en-US"/>
        </w:rPr>
      </w:pPr>
      <w:r>
        <w:t>These</w:t>
      </w:r>
      <w:r>
        <w:rPr>
          <w:spacing w:val="-6"/>
        </w:rPr>
        <w:t xml:space="preserve"> </w:t>
      </w:r>
      <w:r>
        <w:t>directions</w:t>
      </w:r>
      <w:r>
        <w:rPr>
          <w:spacing w:val="-2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allow</w:t>
      </w:r>
      <w:r>
        <w:rPr>
          <w:spacing w:val="-4"/>
        </w:rPr>
        <w:t xml:space="preserve"> </w:t>
      </w:r>
      <w:r>
        <w:t>agency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associate</w:t>
      </w:r>
      <w:r>
        <w:rPr>
          <w:spacing w:val="-4"/>
        </w:rPr>
        <w:t xml:space="preserve"> </w:t>
      </w:r>
      <w:r>
        <w:t>client’s</w:t>
      </w:r>
      <w:r>
        <w:rPr>
          <w:spacing w:val="-2"/>
        </w:rPr>
        <w:t xml:space="preserve"> </w:t>
      </w:r>
      <w:r>
        <w:t>ad</w:t>
      </w:r>
      <w:r>
        <w:rPr>
          <w:spacing w:val="-5"/>
        </w:rPr>
        <w:t xml:space="preserve"> </w:t>
      </w:r>
      <w:r>
        <w:t>account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set</w:t>
      </w:r>
      <w:r>
        <w:rPr>
          <w:spacing w:val="-4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rPr>
          <w:rFonts w:hint="default"/>
          <w:spacing w:val="-3"/>
          <w:lang w:val="en-US"/>
        </w:rPr>
        <w:t xml:space="preserve">Instagram </w:t>
      </w:r>
      <w:r>
        <w:rPr>
          <w:spacing w:val="-2"/>
        </w:rPr>
        <w:t>access</w:t>
      </w:r>
      <w:r>
        <w:rPr>
          <w:rFonts w:hint="default"/>
          <w:spacing w:val="-2"/>
          <w:lang w:val="en-US"/>
        </w:rPr>
        <w:t>.</w:t>
      </w:r>
    </w:p>
    <w:p w14:paraId="7801E20A">
      <w:pPr>
        <w:pStyle w:val="8"/>
        <w:spacing w:before="1" w:line="276" w:lineRule="auto"/>
        <w:ind w:left="100" w:right="284"/>
        <w:rPr>
          <w:rFonts w:hint="default"/>
          <w:spacing w:val="-2"/>
          <w:lang w:val="en-US"/>
        </w:rPr>
      </w:pPr>
    </w:p>
    <w:p w14:paraId="7AF845CC">
      <w:pPr>
        <w:pStyle w:val="8"/>
        <w:spacing w:before="1" w:line="276" w:lineRule="auto"/>
        <w:ind w:left="100" w:right="284"/>
        <w:rPr>
          <w:rFonts w:hint="default"/>
          <w:spacing w:val="-2"/>
          <w:lang w:val="en-US"/>
        </w:rPr>
      </w:pPr>
      <w:r>
        <w:rPr>
          <w:rFonts w:hint="default"/>
          <w:b/>
          <w:bCs/>
          <w:spacing w:val="-2"/>
          <w:lang w:val="en-US"/>
        </w:rPr>
        <w:t>Important</w:t>
      </w:r>
      <w:r>
        <w:rPr>
          <w:rFonts w:hint="default"/>
          <w:spacing w:val="-2"/>
          <w:lang w:val="en-US"/>
        </w:rPr>
        <w:t>: To run Instagram ads and use Custom Audiences for Instagram placements, make sure your Instagram account is connected to your Facebook Page and Meta Ad Account in Business Manager.</w:t>
      </w:r>
    </w:p>
    <w:p w14:paraId="323B4E4C">
      <w:pPr>
        <w:pStyle w:val="2"/>
        <w:spacing w:before="201" w:line="276" w:lineRule="auto"/>
      </w:pPr>
      <w:bookmarkStart w:id="1" w:name="Step 1: Request Client’s Facebook Ad Acc"/>
      <w:bookmarkEnd w:id="1"/>
      <w:r>
        <w:t>Step 1: Request Client’s Facebook</w:t>
      </w:r>
      <w:r>
        <w:rPr>
          <w:rFonts w:hint="default"/>
          <w:lang w:val="en-US"/>
        </w:rPr>
        <w:t>/Instagram</w:t>
      </w:r>
      <w:r>
        <w:t xml:space="preserve"> Ad Account Access from Bettrdata</w:t>
      </w:r>
      <w:r>
        <w:rPr>
          <w:spacing w:val="-5"/>
        </w:rPr>
        <w:t xml:space="preserve"> </w:t>
      </w:r>
      <w:r>
        <w:rPr>
          <w:rFonts w:hint="default"/>
          <w:spacing w:val="-5"/>
          <w:lang w:val="en-US"/>
        </w:rPr>
        <w:t xml:space="preserve">Facebook </w:t>
      </w:r>
      <w:r>
        <w:t>Ad</w:t>
      </w:r>
      <w:r>
        <w:rPr>
          <w:spacing w:val="-7"/>
        </w:rPr>
        <w:t xml:space="preserve"> </w:t>
      </w:r>
      <w:r>
        <w:t>Manager</w:t>
      </w:r>
      <w:r>
        <w:rPr>
          <w:spacing w:val="-4"/>
        </w:rPr>
        <w:t xml:space="preserve"> </w:t>
      </w:r>
      <w:r>
        <w:t>Account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Connect</w:t>
      </w:r>
      <w:r>
        <w:rPr>
          <w:spacing w:val="-6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(To</w:t>
      </w:r>
      <w:r>
        <w:rPr>
          <w:spacing w:val="-2"/>
        </w:rPr>
        <w:t xml:space="preserve"> </w:t>
      </w:r>
      <w:r>
        <w:t>be performed by Bettrdata team)</w:t>
      </w:r>
    </w:p>
    <w:p w14:paraId="406399A4">
      <w:pPr>
        <w:pStyle w:val="8"/>
        <w:spacing w:before="119"/>
        <w:rPr>
          <w:rFonts w:hint="default"/>
          <w:b/>
          <w:sz w:val="32"/>
          <w:lang w:val="en-US"/>
        </w:rPr>
      </w:pPr>
      <w:r>
        <w:rPr>
          <w:rFonts w:hint="default"/>
          <w:b/>
          <w:sz w:val="32"/>
          <w:lang w:val="en-US"/>
        </w:rPr>
        <w:t xml:space="preserve">Note : </w:t>
      </w:r>
      <w:r>
        <w:rPr>
          <w:rFonts w:hint="default"/>
          <w:b w:val="0"/>
          <w:bCs/>
          <w:sz w:val="28"/>
          <w:szCs w:val="28"/>
          <w:lang w:val="en-US"/>
        </w:rPr>
        <w:t>The Ad Account you connect here is a Meta Ad Account. That account can serve ads on Instagram as well as Facebook, Messenger, and Audience Network.</w:t>
      </w:r>
    </w:p>
    <w:p w14:paraId="66663111">
      <w:pPr>
        <w:pStyle w:val="8"/>
        <w:spacing w:before="119"/>
        <w:rPr>
          <w:rFonts w:hint="default"/>
          <w:b/>
          <w:sz w:val="32"/>
          <w:lang w:val="en-US"/>
        </w:rPr>
      </w:pPr>
    </w:p>
    <w:p w14:paraId="31E5EEA5">
      <w:pPr>
        <w:pStyle w:val="12"/>
        <w:numPr>
          <w:ilvl w:val="1"/>
          <w:numId w:val="1"/>
        </w:numPr>
        <w:tabs>
          <w:tab w:val="left" w:pos="457"/>
        </w:tabs>
        <w:spacing w:before="0" w:after="0" w:line="240" w:lineRule="auto"/>
        <w:ind w:left="457" w:right="0" w:hanging="357"/>
        <w:jc w:val="left"/>
        <w:rPr>
          <w:b/>
          <w:sz w:val="24"/>
        </w:rPr>
      </w:pPr>
      <w:r>
        <w:rPr>
          <w:b/>
          <w:sz w:val="24"/>
        </w:rPr>
        <w:t>Access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Facebook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Business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Manager</w:t>
      </w:r>
    </w:p>
    <w:p w14:paraId="698B1B11">
      <w:pPr>
        <w:pStyle w:val="12"/>
        <w:numPr>
          <w:ilvl w:val="0"/>
          <w:numId w:val="2"/>
        </w:numPr>
        <w:tabs>
          <w:tab w:val="left" w:pos="314"/>
        </w:tabs>
        <w:spacing w:before="242" w:after="0" w:line="240" w:lineRule="auto"/>
        <w:ind w:left="314" w:right="0" w:hanging="214"/>
        <w:jc w:val="left"/>
        <w:rPr>
          <w:sz w:val="22"/>
        </w:rPr>
      </w:pPr>
      <w:r>
        <w:rPr>
          <w:sz w:val="22"/>
        </w:rPr>
        <w:t>Go</w:t>
      </w:r>
      <w:r>
        <w:rPr>
          <w:spacing w:val="-6"/>
          <w:sz w:val="22"/>
        </w:rPr>
        <w:t xml:space="preserve"> </w:t>
      </w:r>
      <w:r>
        <w:rPr>
          <w:sz w:val="22"/>
        </w:rPr>
        <w:t>to</w:t>
      </w:r>
      <w:r>
        <w:rPr>
          <w:spacing w:val="-6"/>
          <w:sz w:val="22"/>
        </w:rPr>
        <w:t xml:space="preserve"> </w:t>
      </w:r>
      <w:r>
        <w:fldChar w:fldCharType="begin"/>
      </w:r>
      <w:r>
        <w:instrText xml:space="preserve"> HYPERLINK "https://business.facebook.com/" \h </w:instrText>
      </w:r>
      <w:r>
        <w:fldChar w:fldCharType="separate"/>
      </w:r>
      <w:r>
        <w:rPr>
          <w:color w:val="0000FF"/>
          <w:sz w:val="22"/>
          <w:u w:val="single" w:color="0000FF"/>
        </w:rPr>
        <w:t>Facebook</w:t>
      </w:r>
      <w:r>
        <w:rPr>
          <w:color w:val="0000FF"/>
          <w:spacing w:val="-5"/>
          <w:sz w:val="22"/>
          <w:u w:val="single" w:color="0000FF"/>
        </w:rPr>
        <w:t xml:space="preserve"> </w:t>
      </w:r>
      <w:r>
        <w:rPr>
          <w:color w:val="0000FF"/>
          <w:sz w:val="22"/>
          <w:u w:val="single" w:color="0000FF"/>
        </w:rPr>
        <w:t>Business</w:t>
      </w:r>
      <w:r>
        <w:rPr>
          <w:color w:val="0000FF"/>
          <w:spacing w:val="-4"/>
          <w:sz w:val="22"/>
          <w:u w:val="single" w:color="0000FF"/>
        </w:rPr>
        <w:t xml:space="preserve"> </w:t>
      </w:r>
      <w:r>
        <w:rPr>
          <w:color w:val="0000FF"/>
          <w:sz w:val="22"/>
          <w:u w:val="single" w:color="0000FF"/>
        </w:rPr>
        <w:t>Manager</w:t>
      </w:r>
      <w:r>
        <w:rPr>
          <w:color w:val="0000FF"/>
          <w:sz w:val="22"/>
          <w:u w:val="single" w:color="0000FF"/>
        </w:rPr>
        <w:fldChar w:fldCharType="end"/>
      </w:r>
      <w:r>
        <w:rPr>
          <w:color w:val="0000FF"/>
          <w:spacing w:val="42"/>
          <w:sz w:val="22"/>
          <w:u w:val="none"/>
        </w:rPr>
        <w:t xml:space="preserve"> </w:t>
      </w:r>
      <w:r>
        <w:fldChar w:fldCharType="begin"/>
      </w:r>
      <w:r>
        <w:instrText xml:space="preserve"> HYPERLINK "https://business.facebook.com/" \h </w:instrText>
      </w:r>
      <w:r>
        <w:fldChar w:fldCharType="separate"/>
      </w:r>
      <w:r>
        <w:rPr>
          <w:color w:val="0000FF"/>
          <w:spacing w:val="-2"/>
          <w:sz w:val="22"/>
          <w:u w:val="single" w:color="0000FF"/>
        </w:rPr>
        <w:t>https://business.facebook.com/</w:t>
      </w:r>
      <w:r>
        <w:rPr>
          <w:color w:val="0000FF"/>
          <w:spacing w:val="-2"/>
          <w:sz w:val="22"/>
          <w:u w:val="single" w:color="0000FF"/>
        </w:rPr>
        <w:fldChar w:fldCharType="end"/>
      </w:r>
    </w:p>
    <w:p w14:paraId="3240DCC9">
      <w:pPr>
        <w:pStyle w:val="12"/>
        <w:numPr>
          <w:ilvl w:val="0"/>
          <w:numId w:val="2"/>
        </w:numPr>
        <w:tabs>
          <w:tab w:val="left" w:pos="314"/>
        </w:tabs>
        <w:spacing w:before="240" w:after="0" w:line="276" w:lineRule="auto"/>
        <w:ind w:left="100" w:right="269" w:firstLine="0"/>
        <w:jc w:val="left"/>
        <w:rPr>
          <w:sz w:val="22"/>
        </w:rPr>
      </w:pPr>
      <w:r>
        <w:rPr>
          <w:sz w:val="22"/>
        </w:rPr>
        <w:t>Log</w:t>
      </w:r>
      <w:r>
        <w:rPr>
          <w:spacing w:val="-4"/>
          <w:sz w:val="22"/>
        </w:rPr>
        <w:t xml:space="preserve"> </w:t>
      </w:r>
      <w:r>
        <w:rPr>
          <w:sz w:val="22"/>
        </w:rPr>
        <w:t>in</w:t>
      </w:r>
      <w:r>
        <w:rPr>
          <w:spacing w:val="-3"/>
          <w:sz w:val="22"/>
        </w:rPr>
        <w:t xml:space="preserve"> </w:t>
      </w:r>
      <w:r>
        <w:rPr>
          <w:sz w:val="22"/>
        </w:rPr>
        <w:t>with</w:t>
      </w:r>
      <w:r>
        <w:rPr>
          <w:spacing w:val="-3"/>
          <w:sz w:val="22"/>
        </w:rPr>
        <w:t xml:space="preserve"> </w:t>
      </w:r>
      <w:r>
        <w:rPr>
          <w:sz w:val="22"/>
        </w:rPr>
        <w:t>your</w:t>
      </w:r>
      <w:r>
        <w:rPr>
          <w:spacing w:val="-3"/>
          <w:sz w:val="22"/>
        </w:rPr>
        <w:t xml:space="preserve"> </w:t>
      </w:r>
      <w:r>
        <w:rPr>
          <w:sz w:val="22"/>
        </w:rPr>
        <w:t>Facebook</w:t>
      </w:r>
      <w:r>
        <w:rPr>
          <w:spacing w:val="-3"/>
          <w:sz w:val="22"/>
        </w:rPr>
        <w:t xml:space="preserve"> </w:t>
      </w:r>
      <w:r>
        <w:rPr>
          <w:sz w:val="22"/>
        </w:rPr>
        <w:t>account</w:t>
      </w:r>
      <w:r>
        <w:rPr>
          <w:spacing w:val="-3"/>
          <w:sz w:val="22"/>
        </w:rPr>
        <w:t xml:space="preserve"> </w:t>
      </w:r>
      <w:r>
        <w:rPr>
          <w:sz w:val="22"/>
        </w:rPr>
        <w:t>credentials</w:t>
      </w:r>
      <w:r>
        <w:rPr>
          <w:spacing w:val="-2"/>
          <w:sz w:val="22"/>
        </w:rPr>
        <w:t xml:space="preserve"> </w:t>
      </w:r>
      <w:r>
        <w:rPr>
          <w:sz w:val="22"/>
        </w:rPr>
        <w:t>If</w:t>
      </w:r>
      <w:r>
        <w:rPr>
          <w:spacing w:val="-2"/>
          <w:sz w:val="22"/>
        </w:rPr>
        <w:t xml:space="preserve"> </w:t>
      </w:r>
      <w:r>
        <w:rPr>
          <w:sz w:val="22"/>
        </w:rPr>
        <w:t>you</w:t>
      </w:r>
      <w:r>
        <w:rPr>
          <w:spacing w:val="-3"/>
          <w:sz w:val="22"/>
        </w:rPr>
        <w:t xml:space="preserve"> </w:t>
      </w:r>
      <w:r>
        <w:rPr>
          <w:sz w:val="22"/>
        </w:rPr>
        <w:t>don't</w:t>
      </w:r>
      <w:r>
        <w:rPr>
          <w:spacing w:val="-3"/>
          <w:sz w:val="22"/>
        </w:rPr>
        <w:t xml:space="preserve"> </w:t>
      </w:r>
      <w:r>
        <w:rPr>
          <w:sz w:val="22"/>
        </w:rPr>
        <w:t>have</w:t>
      </w:r>
      <w:r>
        <w:rPr>
          <w:spacing w:val="-5"/>
          <w:sz w:val="22"/>
        </w:rPr>
        <w:t xml:space="preserve"> </w:t>
      </w:r>
      <w:r>
        <w:rPr>
          <w:sz w:val="22"/>
        </w:rPr>
        <w:t>a</w:t>
      </w:r>
      <w:r>
        <w:rPr>
          <w:spacing w:val="-2"/>
          <w:sz w:val="22"/>
        </w:rPr>
        <w:t xml:space="preserve"> </w:t>
      </w:r>
      <w:r>
        <w:rPr>
          <w:sz w:val="22"/>
        </w:rPr>
        <w:t>Business</w:t>
      </w:r>
      <w:r>
        <w:rPr>
          <w:spacing w:val="-3"/>
          <w:sz w:val="22"/>
        </w:rPr>
        <w:t xml:space="preserve"> </w:t>
      </w:r>
      <w:r>
        <w:rPr>
          <w:sz w:val="22"/>
        </w:rPr>
        <w:t>Manager</w:t>
      </w:r>
      <w:r>
        <w:rPr>
          <w:spacing w:val="-3"/>
          <w:sz w:val="22"/>
        </w:rPr>
        <w:t xml:space="preserve"> </w:t>
      </w:r>
      <w:r>
        <w:rPr>
          <w:sz w:val="22"/>
        </w:rPr>
        <w:t>account, create one by clicking "Create Account".</w:t>
      </w:r>
    </w:p>
    <w:p w14:paraId="700A9587">
      <w:pPr>
        <w:pStyle w:val="8"/>
      </w:pPr>
    </w:p>
    <w:p w14:paraId="58BD9D78">
      <w:pPr>
        <w:pStyle w:val="8"/>
        <w:spacing w:before="173"/>
      </w:pPr>
    </w:p>
    <w:p w14:paraId="0CD5AB97">
      <w:pPr>
        <w:pStyle w:val="12"/>
        <w:numPr>
          <w:ilvl w:val="1"/>
          <w:numId w:val="1"/>
        </w:numPr>
        <w:tabs>
          <w:tab w:val="left" w:pos="457"/>
        </w:tabs>
        <w:spacing w:before="0" w:after="0" w:line="240" w:lineRule="auto"/>
        <w:ind w:left="457" w:right="0" w:hanging="357"/>
        <w:jc w:val="left"/>
        <w:rPr>
          <w:b/>
          <w:sz w:val="24"/>
        </w:rPr>
      </w:pPr>
      <w:r>
        <w:rPr>
          <w:b/>
          <w:sz w:val="24"/>
        </w:rPr>
        <w:t>Add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Client’s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Facebook</w:t>
      </w:r>
      <w:r>
        <w:rPr>
          <w:rFonts w:hint="default"/>
          <w:b/>
          <w:sz w:val="24"/>
          <w:lang w:val="en-US"/>
        </w:rPr>
        <w:t>/Instagram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Ad</w:t>
      </w:r>
      <w:r>
        <w:rPr>
          <w:b/>
          <w:spacing w:val="-2"/>
          <w:sz w:val="24"/>
        </w:rPr>
        <w:t xml:space="preserve"> Account</w:t>
      </w:r>
    </w:p>
    <w:p w14:paraId="009BCD92">
      <w:pPr>
        <w:pStyle w:val="8"/>
        <w:spacing w:before="30"/>
        <w:rPr>
          <w:b/>
          <w:sz w:val="24"/>
        </w:rPr>
      </w:pPr>
    </w:p>
    <w:p w14:paraId="269BF9B6">
      <w:pPr>
        <w:pStyle w:val="12"/>
        <w:numPr>
          <w:ilvl w:val="2"/>
          <w:numId w:val="1"/>
        </w:numPr>
        <w:tabs>
          <w:tab w:val="left" w:pos="819"/>
        </w:tabs>
        <w:spacing w:before="1" w:after="0" w:line="240" w:lineRule="auto"/>
        <w:ind w:left="819" w:right="0" w:hanging="359"/>
        <w:jc w:val="left"/>
        <w:rPr>
          <w:sz w:val="24"/>
        </w:rPr>
      </w:pPr>
      <w:r>
        <w:rPr>
          <w:sz w:val="22"/>
        </w:rPr>
        <w:t>In</w:t>
      </w:r>
      <w:r>
        <w:rPr>
          <w:spacing w:val="-8"/>
          <w:sz w:val="22"/>
        </w:rPr>
        <w:t xml:space="preserve"> </w:t>
      </w:r>
      <w:r>
        <w:rPr>
          <w:sz w:val="22"/>
        </w:rPr>
        <w:t>Business</w:t>
      </w:r>
      <w:r>
        <w:rPr>
          <w:spacing w:val="-6"/>
          <w:sz w:val="22"/>
        </w:rPr>
        <w:t xml:space="preserve"> </w:t>
      </w:r>
      <w:r>
        <w:rPr>
          <w:sz w:val="22"/>
        </w:rPr>
        <w:t>Manager,</w:t>
      </w:r>
      <w:r>
        <w:rPr>
          <w:spacing w:val="-5"/>
          <w:sz w:val="22"/>
        </w:rPr>
        <w:t xml:space="preserve"> </w:t>
      </w:r>
      <w:r>
        <w:rPr>
          <w:sz w:val="22"/>
        </w:rPr>
        <w:t>navigate</w:t>
      </w:r>
      <w:r>
        <w:rPr>
          <w:spacing w:val="-6"/>
          <w:sz w:val="22"/>
        </w:rPr>
        <w:t xml:space="preserve"> </w:t>
      </w:r>
      <w:r>
        <w:rPr>
          <w:sz w:val="22"/>
        </w:rPr>
        <w:t>to</w:t>
      </w:r>
      <w:r>
        <w:rPr>
          <w:spacing w:val="-6"/>
          <w:sz w:val="22"/>
        </w:rPr>
        <w:t xml:space="preserve"> </w:t>
      </w:r>
      <w:r>
        <w:rPr>
          <w:b/>
          <w:sz w:val="22"/>
        </w:rPr>
        <w:t>Business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Settings</w:t>
      </w:r>
      <w:r>
        <w:rPr>
          <w:b/>
          <w:spacing w:val="-6"/>
          <w:sz w:val="22"/>
        </w:rPr>
        <w:t xml:space="preserve"> </w:t>
      </w:r>
      <w:r>
        <w:rPr>
          <w:sz w:val="22"/>
        </w:rPr>
        <w:t>(gear</w:t>
      </w:r>
      <w:r>
        <w:rPr>
          <w:spacing w:val="-6"/>
          <w:sz w:val="22"/>
        </w:rPr>
        <w:t xml:space="preserve"> </w:t>
      </w:r>
      <w:r>
        <w:rPr>
          <w:spacing w:val="-2"/>
          <w:sz w:val="22"/>
        </w:rPr>
        <w:t>icon)</w:t>
      </w:r>
    </w:p>
    <w:p w14:paraId="6737DC5A">
      <w:pPr>
        <w:pStyle w:val="12"/>
        <w:numPr>
          <w:ilvl w:val="2"/>
          <w:numId w:val="1"/>
        </w:numPr>
        <w:tabs>
          <w:tab w:val="left" w:pos="819"/>
        </w:tabs>
        <w:spacing w:before="35" w:after="0" w:line="240" w:lineRule="auto"/>
        <w:ind w:left="819" w:right="0" w:hanging="359"/>
        <w:jc w:val="left"/>
        <w:rPr>
          <w:sz w:val="24"/>
        </w:rPr>
      </w:pPr>
      <w:r>
        <w:rPr>
          <w:sz w:val="22"/>
        </w:rPr>
        <w:t>Click</w:t>
      </w:r>
      <w:r>
        <w:rPr>
          <w:spacing w:val="-4"/>
          <w:sz w:val="22"/>
        </w:rPr>
        <w:t xml:space="preserve"> </w:t>
      </w:r>
      <w:r>
        <w:rPr>
          <w:sz w:val="22"/>
        </w:rPr>
        <w:t>on</w:t>
      </w:r>
      <w:r>
        <w:rPr>
          <w:spacing w:val="-5"/>
          <w:sz w:val="22"/>
        </w:rPr>
        <w:t xml:space="preserve"> </w:t>
      </w:r>
      <w:r>
        <w:rPr>
          <w:b/>
          <w:sz w:val="22"/>
        </w:rPr>
        <w:t>Accounts</w:t>
      </w:r>
      <w:r>
        <w:rPr>
          <w:b/>
          <w:spacing w:val="-4"/>
          <w:sz w:val="22"/>
        </w:rPr>
        <w:t xml:space="preserve"> </w:t>
      </w:r>
      <w:r>
        <w:rPr>
          <w:sz w:val="22"/>
        </w:rPr>
        <w:t>in</w:t>
      </w:r>
      <w:r>
        <w:rPr>
          <w:spacing w:val="-3"/>
          <w:sz w:val="22"/>
        </w:rPr>
        <w:t xml:space="preserve"> </w:t>
      </w:r>
      <w:r>
        <w:rPr>
          <w:sz w:val="22"/>
        </w:rPr>
        <w:t>the</w:t>
      </w:r>
      <w:r>
        <w:rPr>
          <w:spacing w:val="-4"/>
          <w:sz w:val="22"/>
        </w:rPr>
        <w:t xml:space="preserve"> </w:t>
      </w:r>
      <w:r>
        <w:rPr>
          <w:sz w:val="22"/>
        </w:rPr>
        <w:t>left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sidebar</w:t>
      </w:r>
    </w:p>
    <w:p w14:paraId="1551AB43">
      <w:pPr>
        <w:pStyle w:val="12"/>
        <w:numPr>
          <w:ilvl w:val="2"/>
          <w:numId w:val="1"/>
        </w:numPr>
        <w:tabs>
          <w:tab w:val="left" w:pos="819"/>
        </w:tabs>
        <w:spacing w:before="36" w:after="0" w:line="240" w:lineRule="auto"/>
        <w:ind w:left="819" w:right="0" w:hanging="359"/>
        <w:jc w:val="left"/>
        <w:rPr>
          <w:sz w:val="24"/>
        </w:rPr>
      </w:pPr>
      <w:r>
        <w:rPr>
          <w:sz w:val="22"/>
        </w:rPr>
        <w:t>Select</w:t>
      </w:r>
      <w:r>
        <w:rPr>
          <w:spacing w:val="-7"/>
          <w:sz w:val="22"/>
        </w:rPr>
        <w:t xml:space="preserve"> </w:t>
      </w:r>
      <w:r>
        <w:rPr>
          <w:b/>
          <w:sz w:val="22"/>
        </w:rPr>
        <w:t>Ad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Accounts</w:t>
      </w:r>
      <w:r>
        <w:rPr>
          <w:b/>
          <w:spacing w:val="-4"/>
          <w:sz w:val="22"/>
        </w:rPr>
        <w:t xml:space="preserve"> </w:t>
      </w:r>
      <w:r>
        <w:rPr>
          <w:sz w:val="22"/>
        </w:rPr>
        <w:t>Check</w:t>
      </w:r>
      <w:r>
        <w:rPr>
          <w:spacing w:val="-6"/>
          <w:sz w:val="22"/>
        </w:rPr>
        <w:t xml:space="preserve"> </w:t>
      </w:r>
      <w:r>
        <w:rPr>
          <w:sz w:val="22"/>
        </w:rPr>
        <w:t>ad</w:t>
      </w:r>
      <w:r>
        <w:rPr>
          <w:spacing w:val="-4"/>
          <w:sz w:val="22"/>
        </w:rPr>
        <w:t xml:space="preserve"> </w:t>
      </w:r>
      <w:r>
        <w:rPr>
          <w:sz w:val="22"/>
        </w:rPr>
        <w:t>account</w:t>
      </w:r>
      <w:r>
        <w:rPr>
          <w:spacing w:val="-1"/>
          <w:sz w:val="22"/>
        </w:rPr>
        <w:t xml:space="preserve"> </w:t>
      </w:r>
      <w:r>
        <w:rPr>
          <w:sz w:val="22"/>
        </w:rPr>
        <w:t>is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listed.</w:t>
      </w:r>
    </w:p>
    <w:p w14:paraId="6E7E6F81">
      <w:pPr>
        <w:pStyle w:val="12"/>
        <w:numPr>
          <w:ilvl w:val="2"/>
          <w:numId w:val="1"/>
        </w:numPr>
        <w:tabs>
          <w:tab w:val="left" w:pos="819"/>
        </w:tabs>
        <w:spacing w:before="34" w:after="0" w:line="240" w:lineRule="auto"/>
        <w:ind w:left="819" w:right="0" w:hanging="359"/>
        <w:jc w:val="left"/>
        <w:rPr>
          <w:sz w:val="24"/>
        </w:rPr>
      </w:pPr>
      <w:r>
        <w:rPr>
          <w:sz w:val="22"/>
        </w:rPr>
        <w:t>If</w:t>
      </w:r>
      <w:r>
        <w:rPr>
          <w:spacing w:val="-3"/>
          <w:sz w:val="22"/>
        </w:rPr>
        <w:t xml:space="preserve"> </w:t>
      </w:r>
      <w:r>
        <w:rPr>
          <w:sz w:val="22"/>
        </w:rPr>
        <w:t>not,</w:t>
      </w:r>
      <w:r>
        <w:rPr>
          <w:spacing w:val="-3"/>
          <w:sz w:val="22"/>
        </w:rPr>
        <w:t xml:space="preserve"> </w:t>
      </w:r>
      <w:r>
        <w:rPr>
          <w:sz w:val="22"/>
        </w:rPr>
        <w:t>Click</w:t>
      </w:r>
      <w:r>
        <w:rPr>
          <w:spacing w:val="-2"/>
          <w:sz w:val="22"/>
        </w:rPr>
        <w:t xml:space="preserve"> </w:t>
      </w:r>
      <w:r>
        <w:rPr>
          <w:b/>
          <w:sz w:val="22"/>
        </w:rPr>
        <w:t>Add</w:t>
      </w:r>
      <w:r>
        <w:rPr>
          <w:b/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choose:</w:t>
      </w:r>
    </w:p>
    <w:p w14:paraId="15F5BEF0">
      <w:pPr>
        <w:spacing w:after="0" w:line="240" w:lineRule="auto"/>
        <w:jc w:val="left"/>
        <w:rPr>
          <w:sz w:val="24"/>
        </w:rPr>
        <w:sectPr>
          <w:type w:val="continuous"/>
          <w:pgSz w:w="12240" w:h="15840"/>
          <w:pgMar w:top="1460" w:right="1620" w:bottom="280" w:left="1700" w:header="720" w:footer="720" w:gutter="0"/>
          <w:cols w:space="720" w:num="1"/>
        </w:sectPr>
      </w:pPr>
    </w:p>
    <w:p w14:paraId="6E1DE1F3">
      <w:pPr>
        <w:pStyle w:val="8"/>
      </w:pPr>
      <w: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1025525</wp:posOffset>
                </wp:positionH>
                <wp:positionV relativeFrom="page">
                  <wp:posOffset>914400</wp:posOffset>
                </wp:positionV>
                <wp:extent cx="6080125" cy="2209800"/>
                <wp:effectExtent l="0" t="0" r="0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0125" cy="2209800"/>
                          <a:chOff x="0" y="0"/>
                          <a:chExt cx="6080125" cy="2209800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475" y="0"/>
                            <a:ext cx="5529072" cy="2209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801751" y="48767"/>
                            <a:ext cx="452755" cy="13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755" h="139065">
                                <a:moveTo>
                                  <a:pt x="452627" y="138683"/>
                                </a:moveTo>
                                <a:lnTo>
                                  <a:pt x="0" y="138683"/>
                                </a:lnTo>
                                <a:lnTo>
                                  <a:pt x="0" y="0"/>
                                </a:lnTo>
                                <a:lnTo>
                                  <a:pt x="452627" y="0"/>
                                </a:lnTo>
                                <a:lnTo>
                                  <a:pt x="452627" y="1386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CECE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676527" y="1240535"/>
                            <a:ext cx="1862455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2455" h="443865">
                                <a:moveTo>
                                  <a:pt x="490715" y="280416"/>
                                </a:moveTo>
                                <a:lnTo>
                                  <a:pt x="0" y="280416"/>
                                </a:lnTo>
                                <a:lnTo>
                                  <a:pt x="0" y="443484"/>
                                </a:lnTo>
                                <a:lnTo>
                                  <a:pt x="490715" y="443484"/>
                                </a:lnTo>
                                <a:lnTo>
                                  <a:pt x="490715" y="280416"/>
                                </a:lnTo>
                                <a:close/>
                              </a:path>
                              <a:path w="1862455" h="443865">
                                <a:moveTo>
                                  <a:pt x="1862328" y="0"/>
                                </a:moveTo>
                                <a:lnTo>
                                  <a:pt x="1371600" y="0"/>
                                </a:lnTo>
                                <a:lnTo>
                                  <a:pt x="1371600" y="118872"/>
                                </a:lnTo>
                                <a:lnTo>
                                  <a:pt x="1862328" y="118872"/>
                                </a:lnTo>
                                <a:lnTo>
                                  <a:pt x="18623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889342"/>
                            <a:ext cx="6080125" cy="70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80125" h="708025">
                                <a:moveTo>
                                  <a:pt x="499732" y="636562"/>
                                </a:moveTo>
                                <a:lnTo>
                                  <a:pt x="472528" y="620687"/>
                                </a:lnTo>
                                <a:lnTo>
                                  <a:pt x="380987" y="567283"/>
                                </a:lnTo>
                                <a:lnTo>
                                  <a:pt x="378155" y="565988"/>
                                </a:lnTo>
                                <a:lnTo>
                                  <a:pt x="374650" y="565150"/>
                                </a:lnTo>
                                <a:lnTo>
                                  <a:pt x="372021" y="565150"/>
                                </a:lnTo>
                                <a:lnTo>
                                  <a:pt x="357149" y="581964"/>
                                </a:lnTo>
                                <a:lnTo>
                                  <a:pt x="357632" y="585038"/>
                                </a:lnTo>
                                <a:lnTo>
                                  <a:pt x="409498" y="620687"/>
                                </a:lnTo>
                                <a:lnTo>
                                  <a:pt x="15875" y="620687"/>
                                </a:lnTo>
                                <a:lnTo>
                                  <a:pt x="0" y="636562"/>
                                </a:lnTo>
                                <a:lnTo>
                                  <a:pt x="304" y="639660"/>
                                </a:lnTo>
                                <a:lnTo>
                                  <a:pt x="15875" y="652437"/>
                                </a:lnTo>
                                <a:lnTo>
                                  <a:pt x="409498" y="652437"/>
                                </a:lnTo>
                                <a:lnTo>
                                  <a:pt x="364985" y="678408"/>
                                </a:lnTo>
                                <a:lnTo>
                                  <a:pt x="357149" y="691159"/>
                                </a:lnTo>
                                <a:lnTo>
                                  <a:pt x="357263" y="694270"/>
                                </a:lnTo>
                                <a:lnTo>
                                  <a:pt x="371309" y="707859"/>
                                </a:lnTo>
                                <a:lnTo>
                                  <a:pt x="375132" y="707859"/>
                                </a:lnTo>
                                <a:lnTo>
                                  <a:pt x="378155" y="707136"/>
                                </a:lnTo>
                                <a:lnTo>
                                  <a:pt x="380987" y="705840"/>
                                </a:lnTo>
                                <a:lnTo>
                                  <a:pt x="472528" y="652437"/>
                                </a:lnTo>
                                <a:lnTo>
                                  <a:pt x="499732" y="636562"/>
                                </a:lnTo>
                                <a:close/>
                              </a:path>
                              <a:path w="6080125" h="708025">
                                <a:moveTo>
                                  <a:pt x="6080125" y="71412"/>
                                </a:moveTo>
                                <a:lnTo>
                                  <a:pt x="6064250" y="55537"/>
                                </a:lnTo>
                                <a:lnTo>
                                  <a:pt x="5582348" y="55537"/>
                                </a:lnTo>
                                <a:lnTo>
                                  <a:pt x="5626874" y="29565"/>
                                </a:lnTo>
                                <a:lnTo>
                                  <a:pt x="5634710" y="16814"/>
                                </a:lnTo>
                                <a:lnTo>
                                  <a:pt x="5634596" y="13703"/>
                                </a:lnTo>
                                <a:lnTo>
                                  <a:pt x="5619826" y="0"/>
                                </a:lnTo>
                                <a:lnTo>
                                  <a:pt x="5617197" y="0"/>
                                </a:lnTo>
                                <a:lnTo>
                                  <a:pt x="5613705" y="838"/>
                                </a:lnTo>
                                <a:lnTo>
                                  <a:pt x="5610872" y="2133"/>
                                </a:lnTo>
                                <a:lnTo>
                                  <a:pt x="5492115" y="71412"/>
                                </a:lnTo>
                                <a:lnTo>
                                  <a:pt x="5610872" y="140690"/>
                                </a:lnTo>
                                <a:lnTo>
                                  <a:pt x="5613705" y="141986"/>
                                </a:lnTo>
                                <a:lnTo>
                                  <a:pt x="5616714" y="142709"/>
                                </a:lnTo>
                                <a:lnTo>
                                  <a:pt x="5620537" y="142709"/>
                                </a:lnTo>
                                <a:lnTo>
                                  <a:pt x="5634710" y="126009"/>
                                </a:lnTo>
                                <a:lnTo>
                                  <a:pt x="5634228" y="122936"/>
                                </a:lnTo>
                                <a:lnTo>
                                  <a:pt x="5582348" y="87287"/>
                                </a:lnTo>
                                <a:lnTo>
                                  <a:pt x="6064250" y="87287"/>
                                </a:lnTo>
                                <a:lnTo>
                                  <a:pt x="6079820" y="74510"/>
                                </a:lnTo>
                                <a:lnTo>
                                  <a:pt x="6080125" y="71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29667" y="408431"/>
                            <a:ext cx="114300" cy="13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139065">
                                <a:moveTo>
                                  <a:pt x="114300" y="138684"/>
                                </a:moveTo>
                                <a:lnTo>
                                  <a:pt x="0" y="138684"/>
                                </a:lnTo>
                                <a:lnTo>
                                  <a:pt x="0" y="0"/>
                                </a:lnTo>
                                <a:lnTo>
                                  <a:pt x="114300" y="0"/>
                                </a:lnTo>
                                <a:lnTo>
                                  <a:pt x="114300" y="1386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0.75pt;margin-top:72pt;height:174pt;width:478.75pt;mso-position-horizontal-relative:page;mso-position-vertical-relative:page;z-index:251659264;mso-width-relative:page;mso-height-relative:page;" coordsize="6080125,2209800" o:gfxdata="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">
                <o:lock v:ext="edit" aspectratio="f"/>
                <v:shape id="Image 3" o:spid="_x0000_s1026" o:spt="75" type="#_x0000_t75" style="position:absolute;left:117475;top:0;height:2209800;width:5529072;" filled="f" o:preferrelative="t" stroked="f" coordsize="21600,21600" o:gfxdata="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SN/Xr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6" o:title=""/>
                  <o:lock v:ext="edit" aspectratio="f"/>
                </v:shape>
                <v:shape id="Graphic 4" o:spid="_x0000_s1026" o:spt="100" style="position:absolute;left:801751;top:48767;height:139065;width:452755;" fillcolor="#D5CECE" filled="t" stroked="f" coordsize="452755,139065" o:gfxdata="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NL0gb4A&#10;AADaAAAADwAAAAAAAAABACAAAAAiAAAAZHJzL2Rvd25yZXYueG1sUEsBAhQAFAAAAAgAh07iQDMv&#10;BZ47AAAAOQAAABAAAAAAAAAAAQAgAAAADQEAAGRycy9zaGFwZXhtbC54bWxQSwUGAAAAAAYABgBb&#10;AQAAtwMAAAAA&#10;" path="m452627,138683l0,138683,0,0,452627,0,452627,13868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" o:spid="_x0000_s1026" o:spt="100" style="position:absolute;left:1676527;top:1240535;height:443865;width:1862455;" fillcolor="#FFFFFF" filled="t" stroked="f" coordsize="1862455,443865" o:gfxdata="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+6nPLsAAADa&#10;AAAADwAAAAAAAAABACAAAAAiAAAAZHJzL2Rvd25yZXYueG1sUEsBAhQAFAAAAAgAh07iQDMvBZ47&#10;AAAAOQAAABAAAAAAAAAAAQAgAAAACgEAAGRycy9zaGFwZXhtbC54bWxQSwUGAAAAAAYABgBbAQAA&#10;tAMAAAAA&#10;" path="m490715,280416l0,280416,0,443484,490715,443484,490715,280416xem1862328,0l1371600,0,1371600,118872,1862328,118872,186232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" o:spid="_x0000_s1026" o:spt="100" style="position:absolute;left:0;top:889342;height:708025;width:6080125;" fillcolor="#C0504D" filled="t" stroked="f" coordsize="6080125,708025" o:gfxdata="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esbyO8AAAA&#10;2gAAAA8AAAAAAAAAAQAgAAAAIgAAAGRycy9kb3ducmV2LnhtbFBLAQIUABQAAAAIAIdO4kAzLwWe&#10;OwAAADkAAAAQAAAAAAAAAAEAIAAAAAsBAABkcnMvc2hhcGV4bWwueG1sUEsFBgAAAAAGAAYAWwEA&#10;ALUDAAAAAA==&#10;" path="m499732,636562l472528,620687,380987,567283,378155,565988,374650,565150,372021,565150,357149,581964,357632,585038,409498,620687,15875,620687,0,636562,304,639660,15875,652437,409498,652437,364985,678408,357149,691159,357263,694270,371309,707859,375132,707859,378155,707136,380987,705840,472528,652437,499732,636562xem6080125,71412l6064250,55537,5582348,55537,5626874,29565,5634710,16814,5634596,13703,5619826,0,5617197,0,5613705,838,5610872,2133,5492115,71412,5610872,140690,5613705,141986,5616714,142709,5620537,142709,5634710,126009,5634228,122936,5582348,87287,6064250,87287,6079820,74510,6080125,71412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" o:spid="_x0000_s1026" o:spt="100" style="position:absolute;left:129667;top:408431;height:139065;width:114300;" fillcolor="#FFFFFF" filled="t" stroked="f" coordsize="114300,139065" o:gfxdata="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fb/SG5AAAA2gAA&#10;AA8AAAAAAAAAAQAgAAAAIgAAAGRycy9kb3ducmV2LnhtbFBLAQIUABQAAAAIAIdO4kAzLwWeOwAA&#10;ADkAAAAQAAAAAAAAAAEAIAAAAAgBAABkcnMvc2hhcGV4bWwueG1sUEsFBgAAAAAGAAYAWwEAALID&#10;AAAAAA==&#10;" path="m114300,138684l0,138684,0,0,114300,0,114300,13868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</w:p>
    <w:p w14:paraId="607CCA63">
      <w:pPr>
        <w:pStyle w:val="8"/>
      </w:pPr>
    </w:p>
    <w:p w14:paraId="004E6316">
      <w:pPr>
        <w:pStyle w:val="8"/>
      </w:pPr>
    </w:p>
    <w:p w14:paraId="6E940088">
      <w:pPr>
        <w:pStyle w:val="8"/>
      </w:pPr>
    </w:p>
    <w:p w14:paraId="5F98D35A">
      <w:pPr>
        <w:pStyle w:val="8"/>
      </w:pPr>
    </w:p>
    <w:p w14:paraId="67A15592">
      <w:pPr>
        <w:pStyle w:val="8"/>
      </w:pPr>
    </w:p>
    <w:p w14:paraId="7F6FAC10">
      <w:pPr>
        <w:pStyle w:val="8"/>
      </w:pPr>
    </w:p>
    <w:p w14:paraId="2175161C">
      <w:pPr>
        <w:pStyle w:val="8"/>
      </w:pPr>
    </w:p>
    <w:p w14:paraId="20C9D768">
      <w:pPr>
        <w:pStyle w:val="8"/>
      </w:pPr>
    </w:p>
    <w:p w14:paraId="328F6DD5">
      <w:pPr>
        <w:pStyle w:val="8"/>
      </w:pPr>
    </w:p>
    <w:p w14:paraId="46FF55A8">
      <w:pPr>
        <w:pStyle w:val="8"/>
      </w:pPr>
    </w:p>
    <w:p w14:paraId="13638505">
      <w:pPr>
        <w:pStyle w:val="8"/>
      </w:pPr>
    </w:p>
    <w:p w14:paraId="52C88423">
      <w:pPr>
        <w:pStyle w:val="8"/>
      </w:pPr>
    </w:p>
    <w:p w14:paraId="495DC240">
      <w:pPr>
        <w:pStyle w:val="8"/>
        <w:spacing w:before="61"/>
      </w:pPr>
    </w:p>
    <w:p w14:paraId="1B77A62A">
      <w:pPr>
        <w:pStyle w:val="12"/>
        <w:numPr>
          <w:ilvl w:val="3"/>
          <w:numId w:val="1"/>
        </w:numPr>
        <w:tabs>
          <w:tab w:val="left" w:pos="1239"/>
        </w:tabs>
        <w:spacing w:before="0" w:after="0" w:line="240" w:lineRule="auto"/>
        <w:ind w:left="1239" w:right="0" w:hanging="359"/>
        <w:jc w:val="left"/>
        <w:rPr>
          <w:sz w:val="22"/>
        </w:rPr>
      </w:pPr>
      <w:r>
        <w:rPr>
          <w:b/>
          <w:sz w:val="22"/>
        </w:rPr>
        <w:t>Add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an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Ad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Account</w:t>
      </w:r>
      <w:r>
        <w:rPr>
          <w:b/>
          <w:spacing w:val="-4"/>
          <w:sz w:val="22"/>
        </w:rPr>
        <w:t xml:space="preserve"> </w:t>
      </w:r>
      <w:r>
        <w:rPr>
          <w:sz w:val="22"/>
        </w:rPr>
        <w:t>if</w:t>
      </w:r>
      <w:r>
        <w:rPr>
          <w:spacing w:val="46"/>
          <w:sz w:val="22"/>
        </w:rPr>
        <w:t xml:space="preserve"> </w:t>
      </w:r>
      <w:r>
        <w:rPr>
          <w:sz w:val="22"/>
        </w:rPr>
        <w:t>you</w:t>
      </w:r>
      <w:r>
        <w:rPr>
          <w:spacing w:val="-3"/>
          <w:sz w:val="22"/>
        </w:rPr>
        <w:t xml:space="preserve"> </w:t>
      </w:r>
      <w:r>
        <w:rPr>
          <w:sz w:val="22"/>
        </w:rPr>
        <w:t>own</w:t>
      </w:r>
      <w:r>
        <w:rPr>
          <w:spacing w:val="-3"/>
          <w:sz w:val="22"/>
        </w:rPr>
        <w:t xml:space="preserve"> </w:t>
      </w:r>
      <w:r>
        <w:rPr>
          <w:sz w:val="22"/>
        </w:rPr>
        <w:t>by</w:t>
      </w:r>
      <w:r>
        <w:rPr>
          <w:spacing w:val="-3"/>
          <w:sz w:val="22"/>
        </w:rPr>
        <w:t xml:space="preserve"> </w:t>
      </w:r>
      <w:r>
        <w:rPr>
          <w:sz w:val="22"/>
        </w:rPr>
        <w:t>clicking</w:t>
      </w:r>
      <w:r>
        <w:rPr>
          <w:spacing w:val="-5"/>
          <w:sz w:val="22"/>
        </w:rPr>
        <w:t xml:space="preserve"> </w:t>
      </w:r>
      <w:r>
        <w:rPr>
          <w:sz w:val="22"/>
        </w:rPr>
        <w:t>on</w:t>
      </w:r>
      <w:r>
        <w:rPr>
          <w:spacing w:val="-5"/>
          <w:sz w:val="22"/>
        </w:rPr>
        <w:t xml:space="preserve"> </w:t>
      </w:r>
      <w:r>
        <w:rPr>
          <w:b/>
          <w:sz w:val="22"/>
        </w:rPr>
        <w:t>Claim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an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existing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 xml:space="preserve">ad </w:t>
      </w:r>
      <w:r>
        <w:rPr>
          <w:b/>
          <w:spacing w:val="-2"/>
          <w:sz w:val="22"/>
        </w:rPr>
        <w:t>account</w:t>
      </w:r>
      <w:r>
        <w:rPr>
          <w:spacing w:val="-2"/>
          <w:sz w:val="22"/>
        </w:rPr>
        <w:t>.</w:t>
      </w:r>
    </w:p>
    <w:p w14:paraId="007D36B6">
      <w:pPr>
        <w:pStyle w:val="12"/>
        <w:numPr>
          <w:ilvl w:val="3"/>
          <w:numId w:val="1"/>
        </w:numPr>
        <w:tabs>
          <w:tab w:val="left" w:pos="1240"/>
        </w:tabs>
        <w:spacing w:before="39" w:after="0" w:line="276" w:lineRule="auto"/>
        <w:ind w:left="1240" w:right="877" w:hanging="360"/>
        <w:jc w:val="left"/>
        <w:rPr>
          <w:b/>
          <w:sz w:val="22"/>
        </w:rPr>
      </w:pPr>
      <w:r>
        <w:rPr>
          <w:sz w:val="22"/>
        </w:rPr>
        <w:t>If</w:t>
      </w:r>
      <w:r>
        <w:rPr>
          <w:spacing w:val="-2"/>
          <w:sz w:val="22"/>
        </w:rPr>
        <w:t xml:space="preserve"> </w:t>
      </w:r>
      <w:r>
        <w:rPr>
          <w:sz w:val="22"/>
        </w:rPr>
        <w:t>you</w:t>
      </w:r>
      <w:r>
        <w:rPr>
          <w:spacing w:val="-5"/>
          <w:sz w:val="22"/>
        </w:rPr>
        <w:t xml:space="preserve"> </w:t>
      </w:r>
      <w:r>
        <w:rPr>
          <w:sz w:val="22"/>
        </w:rPr>
        <w:t>want</w:t>
      </w:r>
      <w:r>
        <w:rPr>
          <w:spacing w:val="-4"/>
          <w:sz w:val="22"/>
        </w:rPr>
        <w:t xml:space="preserve"> </w:t>
      </w: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add</w:t>
      </w:r>
      <w:r>
        <w:rPr>
          <w:spacing w:val="-3"/>
          <w:sz w:val="22"/>
        </w:rPr>
        <w:t xml:space="preserve"> </w:t>
      </w:r>
      <w:r>
        <w:rPr>
          <w:sz w:val="22"/>
        </w:rPr>
        <w:t>client’s</w:t>
      </w:r>
      <w:r>
        <w:rPr>
          <w:spacing w:val="-2"/>
          <w:sz w:val="22"/>
        </w:rPr>
        <w:t xml:space="preserve"> </w:t>
      </w:r>
      <w:r>
        <w:rPr>
          <w:sz w:val="22"/>
        </w:rPr>
        <w:t>ad</w:t>
      </w:r>
      <w:r>
        <w:rPr>
          <w:spacing w:val="-5"/>
          <w:sz w:val="22"/>
        </w:rPr>
        <w:t xml:space="preserve"> </w:t>
      </w:r>
      <w:r>
        <w:rPr>
          <w:sz w:val="22"/>
        </w:rPr>
        <w:t>account</w:t>
      </w:r>
      <w:r>
        <w:rPr>
          <w:spacing w:val="-1"/>
          <w:sz w:val="22"/>
        </w:rPr>
        <w:t xml:space="preserve"> </w:t>
      </w:r>
      <w:r>
        <w:rPr>
          <w:sz w:val="22"/>
        </w:rPr>
        <w:t>then</w:t>
      </w:r>
      <w:r>
        <w:rPr>
          <w:spacing w:val="-5"/>
          <w:sz w:val="22"/>
        </w:rPr>
        <w:t xml:space="preserve"> </w:t>
      </w:r>
      <w:r>
        <w:rPr>
          <w:sz w:val="22"/>
        </w:rPr>
        <w:t>click</w:t>
      </w:r>
      <w:r>
        <w:rPr>
          <w:spacing w:val="-4"/>
          <w:sz w:val="22"/>
        </w:rPr>
        <w:t xml:space="preserve"> </w:t>
      </w:r>
      <w:r>
        <w:rPr>
          <w:sz w:val="22"/>
        </w:rPr>
        <w:t>on</w:t>
      </w:r>
      <w:r>
        <w:rPr>
          <w:spacing w:val="-5"/>
          <w:sz w:val="22"/>
        </w:rPr>
        <w:t xml:space="preserve"> </w:t>
      </w:r>
      <w:r>
        <w:rPr>
          <w:b/>
          <w:sz w:val="22"/>
        </w:rPr>
        <w:t>Request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Access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to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an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 xml:space="preserve">Ad </w:t>
      </w:r>
      <w:r>
        <w:rPr>
          <w:b/>
          <w:spacing w:val="-2"/>
          <w:sz w:val="22"/>
        </w:rPr>
        <w:t>Account</w:t>
      </w:r>
    </w:p>
    <w:p w14:paraId="262804E0">
      <w:pPr>
        <w:pStyle w:val="8"/>
        <w:spacing w:before="11"/>
        <w:rPr>
          <w:b/>
          <w:sz w:val="20"/>
        </w:rPr>
      </w:pPr>
      <w: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177165</wp:posOffset>
                </wp:positionV>
                <wp:extent cx="5437505" cy="2473960"/>
                <wp:effectExtent l="0" t="0" r="0" b="0"/>
                <wp:wrapTopAndBottom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7505" cy="2473960"/>
                          <a:chOff x="0" y="0"/>
                          <a:chExt cx="5437505" cy="2473960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6676" cy="24734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072890" y="1949704"/>
                            <a:ext cx="1364615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4615" h="171450">
                                <a:moveTo>
                                  <a:pt x="152019" y="171450"/>
                                </a:moveTo>
                                <a:lnTo>
                                  <a:pt x="148717" y="171145"/>
                                </a:lnTo>
                                <a:lnTo>
                                  <a:pt x="145516" y="170268"/>
                                </a:lnTo>
                                <a:lnTo>
                                  <a:pt x="142506" y="168859"/>
                                </a:lnTo>
                                <a:lnTo>
                                  <a:pt x="0" y="85725"/>
                                </a:lnTo>
                                <a:lnTo>
                                  <a:pt x="142669" y="2514"/>
                                </a:lnTo>
                                <a:lnTo>
                                  <a:pt x="145748" y="1117"/>
                                </a:lnTo>
                                <a:lnTo>
                                  <a:pt x="148809" y="279"/>
                                </a:lnTo>
                                <a:lnTo>
                                  <a:pt x="148992" y="279"/>
                                </a:lnTo>
                                <a:lnTo>
                                  <a:pt x="152019" y="0"/>
                                </a:lnTo>
                                <a:lnTo>
                                  <a:pt x="171157" y="18961"/>
                                </a:lnTo>
                                <a:lnTo>
                                  <a:pt x="170878" y="22275"/>
                                </a:lnTo>
                                <a:lnTo>
                                  <a:pt x="108282" y="66675"/>
                                </a:lnTo>
                                <a:lnTo>
                                  <a:pt x="37807" y="66675"/>
                                </a:lnTo>
                                <a:lnTo>
                                  <a:pt x="37807" y="104775"/>
                                </a:lnTo>
                                <a:lnTo>
                                  <a:pt x="108282" y="104775"/>
                                </a:lnTo>
                                <a:lnTo>
                                  <a:pt x="161709" y="135940"/>
                                </a:lnTo>
                                <a:lnTo>
                                  <a:pt x="171157" y="152488"/>
                                </a:lnTo>
                                <a:lnTo>
                                  <a:pt x="170853" y="155790"/>
                                </a:lnTo>
                                <a:lnTo>
                                  <a:pt x="155431" y="171145"/>
                                </a:lnTo>
                                <a:lnTo>
                                  <a:pt x="155635" y="171145"/>
                                </a:lnTo>
                                <a:lnTo>
                                  <a:pt x="152019" y="171450"/>
                                </a:lnTo>
                                <a:close/>
                              </a:path>
                              <a:path w="1364615" h="171450">
                                <a:moveTo>
                                  <a:pt x="108282" y="104775"/>
                                </a:moveTo>
                                <a:lnTo>
                                  <a:pt x="37807" y="104775"/>
                                </a:lnTo>
                                <a:lnTo>
                                  <a:pt x="37807" y="66675"/>
                                </a:lnTo>
                                <a:lnTo>
                                  <a:pt x="108282" y="66675"/>
                                </a:lnTo>
                                <a:lnTo>
                                  <a:pt x="103840" y="69265"/>
                                </a:lnTo>
                                <a:lnTo>
                                  <a:pt x="47409" y="69265"/>
                                </a:lnTo>
                                <a:lnTo>
                                  <a:pt x="47409" y="102184"/>
                                </a:lnTo>
                                <a:lnTo>
                                  <a:pt x="103840" y="102184"/>
                                </a:lnTo>
                                <a:lnTo>
                                  <a:pt x="108282" y="104775"/>
                                </a:lnTo>
                                <a:close/>
                              </a:path>
                              <a:path w="1364615" h="171450">
                                <a:moveTo>
                                  <a:pt x="1364614" y="104775"/>
                                </a:moveTo>
                                <a:lnTo>
                                  <a:pt x="108282" y="104775"/>
                                </a:lnTo>
                                <a:lnTo>
                                  <a:pt x="75624" y="85725"/>
                                </a:lnTo>
                                <a:lnTo>
                                  <a:pt x="108282" y="66675"/>
                                </a:lnTo>
                                <a:lnTo>
                                  <a:pt x="1364614" y="66675"/>
                                </a:lnTo>
                                <a:lnTo>
                                  <a:pt x="1364614" y="104775"/>
                                </a:lnTo>
                                <a:close/>
                              </a:path>
                              <a:path w="1364615" h="171450">
                                <a:moveTo>
                                  <a:pt x="47409" y="102184"/>
                                </a:moveTo>
                                <a:lnTo>
                                  <a:pt x="47409" y="69265"/>
                                </a:lnTo>
                                <a:lnTo>
                                  <a:pt x="75624" y="85725"/>
                                </a:lnTo>
                                <a:lnTo>
                                  <a:pt x="47409" y="102184"/>
                                </a:lnTo>
                                <a:close/>
                              </a:path>
                              <a:path w="1364615" h="171450">
                                <a:moveTo>
                                  <a:pt x="75624" y="85725"/>
                                </a:moveTo>
                                <a:lnTo>
                                  <a:pt x="47409" y="69265"/>
                                </a:lnTo>
                                <a:lnTo>
                                  <a:pt x="103840" y="69265"/>
                                </a:lnTo>
                                <a:lnTo>
                                  <a:pt x="75624" y="85725"/>
                                </a:lnTo>
                                <a:close/>
                              </a:path>
                              <a:path w="1364615" h="171450">
                                <a:moveTo>
                                  <a:pt x="103840" y="102184"/>
                                </a:moveTo>
                                <a:lnTo>
                                  <a:pt x="47409" y="102184"/>
                                </a:lnTo>
                                <a:lnTo>
                                  <a:pt x="75624" y="85725"/>
                                </a:lnTo>
                                <a:lnTo>
                                  <a:pt x="103840" y="102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0pt;margin-top:13.95pt;height:194.8pt;width:428.15pt;mso-position-horizontal-relative:page;mso-wrap-distance-bottom:0pt;mso-wrap-distance-top:0pt;z-index:-251654144;mso-width-relative:page;mso-height-relative:page;" coordsize="5437505,2473960" o:gfxdata="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">
                <o:lock v:ext="edit" aspectratio="f"/>
                <v:shape id="Image 9" o:spid="_x0000_s1026" o:spt="75" type="#_x0000_t75" style="position:absolute;left:0;top:0;height:2473452;width:4646676;" filled="f" o:preferrelative="t" stroked="f" coordsize="21600,21600" o:gfxdata="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EeEA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7" o:title=""/>
                  <o:lock v:ext="edit" aspectratio="f"/>
                </v:shape>
                <v:shape id="Graphic 10" o:spid="_x0000_s1026" o:spt="100" style="position:absolute;left:4072890;top:1949704;height:171450;width:1364615;" fillcolor="#C0504D" filled="t" stroked="f" coordsize="1364615,171450" o:gfxdata="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EEiYhvQAA&#10;ANsAAAAPAAAAAAAAAAEAIAAAACIAAABkcnMvZG93bnJldi54bWxQSwECFAAUAAAACACHTuJAMy8F&#10;njsAAAA5AAAAEAAAAAAAAAABACAAAAAMAQAAZHJzL3NoYXBleG1sLnhtbFBLBQYAAAAABgAGAFsB&#10;AAC2AwAAAAA=&#10;" path="m152019,171450l148717,171145,145516,170268,142506,168859,0,85725,142669,2514,145748,1117,148809,279,148992,279,152019,0,171157,18961,170878,22275,108282,66675,37807,66675,37807,104775,108282,104775,161709,135940,171157,152488,170853,155790,155431,171145,155635,171145,152019,171450xem108282,104775l37807,104775,37807,66675,108282,66675,103840,69265,47409,69265,47409,102184,103840,102184,108282,104775xem1364614,104775l108282,104775,75624,85725,108282,66675,1364614,66675,1364614,104775xem47409,102184l47409,69265,75624,85725,47409,102184xem75624,85725l47409,69265,103840,69265,75624,85725xem103840,102184l47409,102184,75624,85725,103840,10218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topAndBottom"/>
              </v:group>
            </w:pict>
          </mc:Fallback>
        </mc:AlternateContent>
      </w:r>
    </w:p>
    <w:p w14:paraId="2E8B72C6">
      <w:pPr>
        <w:pStyle w:val="8"/>
        <w:spacing w:before="58"/>
        <w:rPr>
          <w:b/>
        </w:rPr>
      </w:pPr>
    </w:p>
    <w:p w14:paraId="3500F99F">
      <w:pPr>
        <w:pStyle w:val="12"/>
        <w:numPr>
          <w:ilvl w:val="0"/>
          <w:numId w:val="3"/>
        </w:numPr>
        <w:tabs>
          <w:tab w:val="left" w:pos="1360"/>
        </w:tabs>
        <w:spacing w:before="0" w:after="0" w:line="273" w:lineRule="auto"/>
        <w:ind w:left="1360" w:right="111" w:hanging="420"/>
        <w:jc w:val="left"/>
        <w:rPr>
          <w:rFonts w:ascii="Wingdings" w:hAnsi="Wingdings"/>
          <w:sz w:val="22"/>
        </w:rPr>
      </w:pPr>
      <w:r>
        <w:rPr>
          <w:sz w:val="22"/>
        </w:rPr>
        <w:t>Enter</w:t>
      </w:r>
      <w:r>
        <w:rPr>
          <w:spacing w:val="-4"/>
          <w:sz w:val="22"/>
        </w:rPr>
        <w:t xml:space="preserve"> </w:t>
      </w:r>
      <w:r>
        <w:rPr>
          <w:sz w:val="22"/>
        </w:rPr>
        <w:t>the</w:t>
      </w:r>
      <w:r>
        <w:rPr>
          <w:spacing w:val="-4"/>
          <w:sz w:val="22"/>
        </w:rPr>
        <w:t xml:space="preserve"> </w:t>
      </w:r>
      <w:r>
        <w:rPr>
          <w:sz w:val="22"/>
        </w:rPr>
        <w:t>client’s</w:t>
      </w:r>
      <w:r>
        <w:rPr>
          <w:spacing w:val="40"/>
          <w:sz w:val="22"/>
        </w:rPr>
        <w:t xml:space="preserve"> </w:t>
      </w:r>
      <w:r>
        <w:rPr>
          <w:b/>
          <w:sz w:val="22"/>
        </w:rPr>
        <w:t>Ad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Account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ID</w:t>
      </w:r>
      <w:r>
        <w:rPr>
          <w:b/>
          <w:spacing w:val="-4"/>
          <w:sz w:val="22"/>
        </w:rPr>
        <w:t xml:space="preserve"> </w:t>
      </w:r>
      <w:r>
        <w:rPr>
          <w:sz w:val="22"/>
        </w:rPr>
        <w:t>in</w:t>
      </w:r>
      <w:r>
        <w:rPr>
          <w:spacing w:val="-3"/>
          <w:sz w:val="22"/>
        </w:rPr>
        <w:t xml:space="preserve"> </w:t>
      </w:r>
      <w:r>
        <w:rPr>
          <w:sz w:val="22"/>
        </w:rPr>
        <w:t>Ad</w:t>
      </w:r>
      <w:r>
        <w:rPr>
          <w:spacing w:val="-3"/>
          <w:sz w:val="22"/>
        </w:rPr>
        <w:t xml:space="preserve"> </w:t>
      </w:r>
      <w:r>
        <w:rPr>
          <w:sz w:val="22"/>
        </w:rPr>
        <w:t>account</w:t>
      </w:r>
      <w:r>
        <w:rPr>
          <w:spacing w:val="-4"/>
          <w:sz w:val="22"/>
        </w:rPr>
        <w:t xml:space="preserve"> </w:t>
      </w:r>
      <w:r>
        <w:rPr>
          <w:sz w:val="22"/>
        </w:rPr>
        <w:t>ID</w:t>
      </w:r>
      <w:r>
        <w:rPr>
          <w:spacing w:val="-1"/>
          <w:sz w:val="22"/>
        </w:rPr>
        <w:t xml:space="preserve"> </w:t>
      </w:r>
      <w:r>
        <w:rPr>
          <w:sz w:val="22"/>
        </w:rPr>
        <w:t>field</w:t>
      </w:r>
      <w:r>
        <w:rPr>
          <w:spacing w:val="-5"/>
          <w:sz w:val="22"/>
        </w:rPr>
        <w:t xml:space="preserve"> </w:t>
      </w:r>
      <w:r>
        <w:rPr>
          <w:sz w:val="22"/>
        </w:rPr>
        <w:t>(format:</w:t>
      </w:r>
      <w:r>
        <w:rPr>
          <w:spacing w:val="-6"/>
          <w:sz w:val="22"/>
        </w:rPr>
        <w:t xml:space="preserve"> </w:t>
      </w:r>
      <w:r>
        <w:rPr>
          <w:sz w:val="22"/>
        </w:rPr>
        <w:t xml:space="preserve">123456789012345) and click on </w:t>
      </w:r>
      <w:r>
        <w:rPr>
          <w:b/>
          <w:sz w:val="22"/>
        </w:rPr>
        <w:t>Next</w:t>
      </w:r>
      <w:r>
        <w:rPr>
          <w:sz w:val="22"/>
        </w:rPr>
        <w:t>.</w:t>
      </w:r>
    </w:p>
    <w:p w14:paraId="6879E50F">
      <w:pPr>
        <w:spacing w:after="0" w:line="273" w:lineRule="auto"/>
        <w:jc w:val="left"/>
        <w:rPr>
          <w:rFonts w:ascii="Wingdings" w:hAnsi="Wingdings"/>
          <w:sz w:val="22"/>
        </w:rPr>
        <w:sectPr>
          <w:pgSz w:w="12240" w:h="15840"/>
          <w:pgMar w:top="1440" w:right="1620" w:bottom="280" w:left="1700" w:header="720" w:footer="720" w:gutter="0"/>
          <w:cols w:space="720" w:num="1"/>
        </w:sectPr>
      </w:pPr>
    </w:p>
    <w:p w14:paraId="75EE0B12">
      <w:pPr>
        <w:pStyle w:val="8"/>
        <w:ind w:left="100"/>
        <w:rPr>
          <w:sz w:val="20"/>
        </w:rPr>
      </w:pPr>
      <w: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904875</wp:posOffset>
                </wp:positionH>
                <wp:positionV relativeFrom="page">
                  <wp:posOffset>6892925</wp:posOffset>
                </wp:positionV>
                <wp:extent cx="5245100" cy="1920240"/>
                <wp:effectExtent l="0" t="0" r="0" b="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5100" cy="1920239"/>
                          <a:chOff x="0" y="0"/>
                          <a:chExt cx="5245100" cy="1920239"/>
                        </a:xfrm>
                      </wpg:grpSpPr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825" y="0"/>
                            <a:ext cx="4329684" cy="19202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229107"/>
                            <a:ext cx="5245100" cy="37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0" h="374650">
                                <a:moveTo>
                                  <a:pt x="544830" y="85725"/>
                                </a:moveTo>
                                <a:lnTo>
                                  <a:pt x="512165" y="66675"/>
                                </a:lnTo>
                                <a:lnTo>
                                  <a:pt x="402158" y="2514"/>
                                </a:lnTo>
                                <a:lnTo>
                                  <a:pt x="399072" y="1117"/>
                                </a:lnTo>
                                <a:lnTo>
                                  <a:pt x="396011" y="279"/>
                                </a:lnTo>
                                <a:lnTo>
                                  <a:pt x="395833" y="279"/>
                                </a:lnTo>
                                <a:lnTo>
                                  <a:pt x="392811" y="0"/>
                                </a:lnTo>
                                <a:lnTo>
                                  <a:pt x="373672" y="18961"/>
                                </a:lnTo>
                                <a:lnTo>
                                  <a:pt x="373951" y="22275"/>
                                </a:lnTo>
                                <a:lnTo>
                                  <a:pt x="436537" y="66675"/>
                                </a:lnTo>
                                <a:lnTo>
                                  <a:pt x="0" y="66675"/>
                                </a:lnTo>
                                <a:lnTo>
                                  <a:pt x="0" y="104775"/>
                                </a:lnTo>
                                <a:lnTo>
                                  <a:pt x="436537" y="104775"/>
                                </a:lnTo>
                                <a:lnTo>
                                  <a:pt x="383120" y="135940"/>
                                </a:lnTo>
                                <a:lnTo>
                                  <a:pt x="373672" y="152488"/>
                                </a:lnTo>
                                <a:lnTo>
                                  <a:pt x="373976" y="155790"/>
                                </a:lnTo>
                                <a:lnTo>
                                  <a:pt x="389394" y="171145"/>
                                </a:lnTo>
                                <a:lnTo>
                                  <a:pt x="389191" y="171145"/>
                                </a:lnTo>
                                <a:lnTo>
                                  <a:pt x="392811" y="171450"/>
                                </a:lnTo>
                                <a:lnTo>
                                  <a:pt x="396113" y="171145"/>
                                </a:lnTo>
                                <a:lnTo>
                                  <a:pt x="399313" y="170268"/>
                                </a:lnTo>
                                <a:lnTo>
                                  <a:pt x="402323" y="168859"/>
                                </a:lnTo>
                                <a:lnTo>
                                  <a:pt x="512165" y="104775"/>
                                </a:lnTo>
                                <a:lnTo>
                                  <a:pt x="544830" y="85725"/>
                                </a:lnTo>
                                <a:close/>
                              </a:path>
                              <a:path w="5245100" h="374650">
                                <a:moveTo>
                                  <a:pt x="5245100" y="269875"/>
                                </a:moveTo>
                                <a:lnTo>
                                  <a:pt x="4859350" y="269875"/>
                                </a:lnTo>
                                <a:lnTo>
                                  <a:pt x="4912779" y="238709"/>
                                </a:lnTo>
                                <a:lnTo>
                                  <a:pt x="4915484" y="236791"/>
                                </a:lnTo>
                                <a:lnTo>
                                  <a:pt x="4922228" y="222161"/>
                                </a:lnTo>
                                <a:lnTo>
                                  <a:pt x="4921923" y="218859"/>
                                </a:lnTo>
                                <a:lnTo>
                                  <a:pt x="4903089" y="203200"/>
                                </a:lnTo>
                                <a:lnTo>
                                  <a:pt x="4900053" y="203479"/>
                                </a:lnTo>
                                <a:lnTo>
                                  <a:pt x="4899876" y="203479"/>
                                </a:lnTo>
                                <a:lnTo>
                                  <a:pt x="4896815" y="204317"/>
                                </a:lnTo>
                                <a:lnTo>
                                  <a:pt x="4893729" y="205714"/>
                                </a:lnTo>
                                <a:lnTo>
                                  <a:pt x="4751070" y="288925"/>
                                </a:lnTo>
                                <a:lnTo>
                                  <a:pt x="4893576" y="372059"/>
                                </a:lnTo>
                                <a:lnTo>
                                  <a:pt x="4896586" y="373468"/>
                                </a:lnTo>
                                <a:lnTo>
                                  <a:pt x="4899787" y="374345"/>
                                </a:lnTo>
                                <a:lnTo>
                                  <a:pt x="4903089" y="374650"/>
                                </a:lnTo>
                                <a:lnTo>
                                  <a:pt x="4906696" y="374345"/>
                                </a:lnTo>
                                <a:lnTo>
                                  <a:pt x="4906492" y="374345"/>
                                </a:lnTo>
                                <a:lnTo>
                                  <a:pt x="4909744" y="373468"/>
                                </a:lnTo>
                                <a:lnTo>
                                  <a:pt x="4922228" y="355688"/>
                                </a:lnTo>
                                <a:lnTo>
                                  <a:pt x="4921948" y="352374"/>
                                </a:lnTo>
                                <a:lnTo>
                                  <a:pt x="4859350" y="307975"/>
                                </a:lnTo>
                                <a:lnTo>
                                  <a:pt x="5245100" y="307975"/>
                                </a:lnTo>
                                <a:lnTo>
                                  <a:pt x="5245100" y="269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1.25pt;margin-top:542.75pt;height:151.2pt;width:413pt;mso-position-horizontal-relative:page;mso-position-vertical-relative:page;z-index:251660288;mso-width-relative:page;mso-height-relative:page;" coordsize="5245100,1920239" o:gfxdata="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">
                <o:lock v:ext="edit" aspectratio="f"/>
                <v:shape id="Image 12" o:spid="_x0000_s1026" o:spt="75" type="#_x0000_t75" style="position:absolute;left:504825;top:0;height:1920239;width:4329684;" filled="f" o:preferrelative="t" stroked="f" coordsize="21600,21600" o:gfxdata="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QrHPw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8" o:title=""/>
                  <o:lock v:ext="edit" aspectratio="f"/>
                </v:shape>
                <v:shape id="Graphic 13" o:spid="_x0000_s1026" o:spt="100" style="position:absolute;left:0;top:229107;height:374650;width:5245100;" fillcolor="#C0504D" filled="t" stroked="f" coordsize="5245100,374650" o:gfxdata="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J9pMK5AAAA2wAA&#10;AA8AAAAAAAAAAQAgAAAAIgAAAGRycy9kb3ducmV2LnhtbFBLAQIUABQAAAAIAIdO4kAzLwWeOwAA&#10;ADkAAAAQAAAAAAAAAAEAIAAAAAgBAABkcnMvc2hhcGV4bWwueG1sUEsFBgAAAAAGAAYAWwEAALID&#10;AAAAAA==&#10;" path="m544830,85725l512165,66675,402158,2514,399072,1117,396011,279,395833,279,392811,0,373672,18961,373951,22275,436537,66675,0,66675,0,104775,436537,104775,383120,135940,373672,152488,373976,155790,389394,171145,389191,171145,392811,171450,396113,171145,399313,170268,402323,168859,512165,104775,544830,85725xem5245100,269875l4859350,269875,4912779,238709,4915484,236791,4922228,222161,4921923,218859,4903089,203200,4900053,203479,4899876,203479,4896815,204317,4893729,205714,4751070,288925,4893576,372059,4896586,373468,4899787,374345,4903089,374650,4906696,374345,4906492,374345,4909744,373468,4922228,355688,4921948,352374,4859350,307975,5245100,307975,5245100,269875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  <w:r>
        <w:rPr>
          <w:sz w:val="20"/>
        </w:rPr>
        <mc:AlternateContent>
          <mc:Choice Requires="wpg">
            <w:drawing>
              <wp:inline distT="0" distB="0" distL="0" distR="0">
                <wp:extent cx="4984750" cy="2676525"/>
                <wp:effectExtent l="0" t="0" r="0" b="0"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84750" cy="2676525"/>
                          <a:chOff x="0" y="0"/>
                          <a:chExt cx="4984750" cy="2676525"/>
                        </a:xfrm>
                      </wpg:grpSpPr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8868" cy="26761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866515" y="810894"/>
                            <a:ext cx="1010919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0919" h="171450">
                                <a:moveTo>
                                  <a:pt x="152019" y="171449"/>
                                </a:moveTo>
                                <a:lnTo>
                                  <a:pt x="148717" y="171145"/>
                                </a:lnTo>
                                <a:lnTo>
                                  <a:pt x="145516" y="170268"/>
                                </a:lnTo>
                                <a:lnTo>
                                  <a:pt x="142506" y="168859"/>
                                </a:lnTo>
                                <a:lnTo>
                                  <a:pt x="0" y="85724"/>
                                </a:lnTo>
                                <a:lnTo>
                                  <a:pt x="142669" y="2514"/>
                                </a:lnTo>
                                <a:lnTo>
                                  <a:pt x="145748" y="1117"/>
                                </a:lnTo>
                                <a:lnTo>
                                  <a:pt x="148809" y="279"/>
                                </a:lnTo>
                                <a:lnTo>
                                  <a:pt x="148992" y="279"/>
                                </a:lnTo>
                                <a:lnTo>
                                  <a:pt x="152019" y="0"/>
                                </a:lnTo>
                                <a:lnTo>
                                  <a:pt x="171157" y="18961"/>
                                </a:lnTo>
                                <a:lnTo>
                                  <a:pt x="170878" y="22275"/>
                                </a:lnTo>
                                <a:lnTo>
                                  <a:pt x="108282" y="66674"/>
                                </a:lnTo>
                                <a:lnTo>
                                  <a:pt x="37807" y="66674"/>
                                </a:lnTo>
                                <a:lnTo>
                                  <a:pt x="37807" y="104774"/>
                                </a:lnTo>
                                <a:lnTo>
                                  <a:pt x="108282" y="104774"/>
                                </a:lnTo>
                                <a:lnTo>
                                  <a:pt x="161709" y="135940"/>
                                </a:lnTo>
                                <a:lnTo>
                                  <a:pt x="171157" y="152488"/>
                                </a:lnTo>
                                <a:lnTo>
                                  <a:pt x="170853" y="155790"/>
                                </a:lnTo>
                                <a:lnTo>
                                  <a:pt x="155431" y="171145"/>
                                </a:lnTo>
                                <a:lnTo>
                                  <a:pt x="155635" y="171145"/>
                                </a:lnTo>
                                <a:lnTo>
                                  <a:pt x="152019" y="171449"/>
                                </a:lnTo>
                                <a:close/>
                              </a:path>
                              <a:path w="1010919" h="171450">
                                <a:moveTo>
                                  <a:pt x="108282" y="104774"/>
                                </a:moveTo>
                                <a:lnTo>
                                  <a:pt x="37807" y="104774"/>
                                </a:lnTo>
                                <a:lnTo>
                                  <a:pt x="37807" y="66674"/>
                                </a:lnTo>
                                <a:lnTo>
                                  <a:pt x="108282" y="66674"/>
                                </a:lnTo>
                                <a:lnTo>
                                  <a:pt x="103840" y="69265"/>
                                </a:lnTo>
                                <a:lnTo>
                                  <a:pt x="47409" y="69265"/>
                                </a:lnTo>
                                <a:lnTo>
                                  <a:pt x="47409" y="102184"/>
                                </a:lnTo>
                                <a:lnTo>
                                  <a:pt x="103840" y="102184"/>
                                </a:lnTo>
                                <a:lnTo>
                                  <a:pt x="108282" y="104774"/>
                                </a:lnTo>
                                <a:close/>
                              </a:path>
                              <a:path w="1010919" h="171450">
                                <a:moveTo>
                                  <a:pt x="1010920" y="104774"/>
                                </a:moveTo>
                                <a:lnTo>
                                  <a:pt x="108282" y="104774"/>
                                </a:lnTo>
                                <a:lnTo>
                                  <a:pt x="75624" y="85724"/>
                                </a:lnTo>
                                <a:lnTo>
                                  <a:pt x="108282" y="66674"/>
                                </a:lnTo>
                                <a:lnTo>
                                  <a:pt x="1010920" y="66674"/>
                                </a:lnTo>
                                <a:lnTo>
                                  <a:pt x="1010920" y="104774"/>
                                </a:lnTo>
                                <a:close/>
                              </a:path>
                              <a:path w="1010919" h="171450">
                                <a:moveTo>
                                  <a:pt x="47409" y="102184"/>
                                </a:moveTo>
                                <a:lnTo>
                                  <a:pt x="47409" y="69265"/>
                                </a:lnTo>
                                <a:lnTo>
                                  <a:pt x="75624" y="85724"/>
                                </a:lnTo>
                                <a:lnTo>
                                  <a:pt x="47409" y="102184"/>
                                </a:lnTo>
                                <a:close/>
                              </a:path>
                              <a:path w="1010919" h="171450">
                                <a:moveTo>
                                  <a:pt x="75624" y="85724"/>
                                </a:moveTo>
                                <a:lnTo>
                                  <a:pt x="47409" y="69265"/>
                                </a:lnTo>
                                <a:lnTo>
                                  <a:pt x="103840" y="69265"/>
                                </a:lnTo>
                                <a:lnTo>
                                  <a:pt x="75624" y="85724"/>
                                </a:lnTo>
                                <a:close/>
                              </a:path>
                              <a:path w="1010919" h="171450">
                                <a:moveTo>
                                  <a:pt x="103840" y="102184"/>
                                </a:moveTo>
                                <a:lnTo>
                                  <a:pt x="47409" y="102184"/>
                                </a:lnTo>
                                <a:lnTo>
                                  <a:pt x="75624" y="85724"/>
                                </a:lnTo>
                                <a:lnTo>
                                  <a:pt x="103840" y="102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495044" y="1808988"/>
                            <a:ext cx="1515110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5110" h="219710">
                                <a:moveTo>
                                  <a:pt x="1514856" y="219455"/>
                                </a:move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lnTo>
                                  <a:pt x="1514856" y="0"/>
                                </a:lnTo>
                                <a:lnTo>
                                  <a:pt x="1514856" y="2194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EC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307840" y="2378075"/>
                            <a:ext cx="676910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910" h="171450">
                                <a:moveTo>
                                  <a:pt x="152019" y="171450"/>
                                </a:moveTo>
                                <a:lnTo>
                                  <a:pt x="148717" y="171145"/>
                                </a:lnTo>
                                <a:lnTo>
                                  <a:pt x="145516" y="170268"/>
                                </a:lnTo>
                                <a:lnTo>
                                  <a:pt x="142506" y="168859"/>
                                </a:lnTo>
                                <a:lnTo>
                                  <a:pt x="0" y="85725"/>
                                </a:lnTo>
                                <a:lnTo>
                                  <a:pt x="142669" y="2514"/>
                                </a:lnTo>
                                <a:lnTo>
                                  <a:pt x="145748" y="1117"/>
                                </a:lnTo>
                                <a:lnTo>
                                  <a:pt x="148809" y="279"/>
                                </a:lnTo>
                                <a:lnTo>
                                  <a:pt x="148992" y="279"/>
                                </a:lnTo>
                                <a:lnTo>
                                  <a:pt x="152019" y="0"/>
                                </a:lnTo>
                                <a:lnTo>
                                  <a:pt x="171157" y="18961"/>
                                </a:lnTo>
                                <a:lnTo>
                                  <a:pt x="170878" y="22275"/>
                                </a:lnTo>
                                <a:lnTo>
                                  <a:pt x="108282" y="66675"/>
                                </a:lnTo>
                                <a:lnTo>
                                  <a:pt x="37807" y="66675"/>
                                </a:lnTo>
                                <a:lnTo>
                                  <a:pt x="37807" y="104775"/>
                                </a:lnTo>
                                <a:lnTo>
                                  <a:pt x="108282" y="104775"/>
                                </a:lnTo>
                                <a:lnTo>
                                  <a:pt x="161709" y="135940"/>
                                </a:lnTo>
                                <a:lnTo>
                                  <a:pt x="171157" y="152488"/>
                                </a:lnTo>
                                <a:lnTo>
                                  <a:pt x="170853" y="155790"/>
                                </a:lnTo>
                                <a:lnTo>
                                  <a:pt x="155431" y="171145"/>
                                </a:lnTo>
                                <a:lnTo>
                                  <a:pt x="155635" y="171145"/>
                                </a:lnTo>
                                <a:lnTo>
                                  <a:pt x="152019" y="171450"/>
                                </a:lnTo>
                                <a:close/>
                              </a:path>
                              <a:path w="676910" h="171450">
                                <a:moveTo>
                                  <a:pt x="108282" y="104775"/>
                                </a:moveTo>
                                <a:lnTo>
                                  <a:pt x="37807" y="104775"/>
                                </a:lnTo>
                                <a:lnTo>
                                  <a:pt x="37807" y="66675"/>
                                </a:lnTo>
                                <a:lnTo>
                                  <a:pt x="108282" y="66675"/>
                                </a:lnTo>
                                <a:lnTo>
                                  <a:pt x="103840" y="69265"/>
                                </a:lnTo>
                                <a:lnTo>
                                  <a:pt x="47409" y="69265"/>
                                </a:lnTo>
                                <a:lnTo>
                                  <a:pt x="47409" y="102184"/>
                                </a:lnTo>
                                <a:lnTo>
                                  <a:pt x="103840" y="102184"/>
                                </a:lnTo>
                                <a:lnTo>
                                  <a:pt x="108282" y="104775"/>
                                </a:lnTo>
                                <a:close/>
                              </a:path>
                              <a:path w="676910" h="171450">
                                <a:moveTo>
                                  <a:pt x="676910" y="104775"/>
                                </a:moveTo>
                                <a:lnTo>
                                  <a:pt x="108282" y="104775"/>
                                </a:lnTo>
                                <a:lnTo>
                                  <a:pt x="75624" y="85725"/>
                                </a:lnTo>
                                <a:lnTo>
                                  <a:pt x="108282" y="66675"/>
                                </a:lnTo>
                                <a:lnTo>
                                  <a:pt x="676910" y="66675"/>
                                </a:lnTo>
                                <a:lnTo>
                                  <a:pt x="676910" y="104775"/>
                                </a:lnTo>
                                <a:close/>
                              </a:path>
                              <a:path w="676910" h="171450">
                                <a:moveTo>
                                  <a:pt x="47409" y="102184"/>
                                </a:moveTo>
                                <a:lnTo>
                                  <a:pt x="47409" y="69265"/>
                                </a:lnTo>
                                <a:lnTo>
                                  <a:pt x="75624" y="85725"/>
                                </a:lnTo>
                                <a:lnTo>
                                  <a:pt x="47409" y="102184"/>
                                </a:lnTo>
                                <a:close/>
                              </a:path>
                              <a:path w="676910" h="171450">
                                <a:moveTo>
                                  <a:pt x="75624" y="85725"/>
                                </a:moveTo>
                                <a:lnTo>
                                  <a:pt x="47409" y="69265"/>
                                </a:lnTo>
                                <a:lnTo>
                                  <a:pt x="103840" y="69265"/>
                                </a:lnTo>
                                <a:lnTo>
                                  <a:pt x="75624" y="85725"/>
                                </a:lnTo>
                                <a:close/>
                              </a:path>
                              <a:path w="676910" h="171450">
                                <a:moveTo>
                                  <a:pt x="103840" y="102184"/>
                                </a:moveTo>
                                <a:lnTo>
                                  <a:pt x="47409" y="102184"/>
                                </a:lnTo>
                                <a:lnTo>
                                  <a:pt x="75624" y="85725"/>
                                </a:lnTo>
                                <a:lnTo>
                                  <a:pt x="103840" y="102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10.75pt;width:392.5pt;" coordsize="4984750,2676525" o:gfxdata="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">
                <o:lock v:ext="edit" aspectratio="f"/>
                <v:shape id="Image 15" o:spid="_x0000_s1026" o:spt="75" type="#_x0000_t75" style="position:absolute;left:0;top:0;height:2676144;width:4658868;" filled="f" o:preferrelative="t" stroked="f" coordsize="21600,21600" o:gfxdata="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Hi47S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9" o:title=""/>
                  <o:lock v:ext="edit" aspectratio="f"/>
                </v:shape>
                <v:shape id="Graphic 16" o:spid="_x0000_s1026" o:spt="100" style="position:absolute;left:3866515;top:810894;height:171450;width:1010919;" fillcolor="#C0504D" filled="t" stroked="f" coordsize="1010919,171450" o:gfxdata="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4BTgb4A&#10;AADbAAAADwAAAAAAAAABACAAAAAiAAAAZHJzL2Rvd25yZXYueG1sUEsBAhQAFAAAAAgAh07iQDMv&#10;BZ47AAAAOQAAABAAAAAAAAAAAQAgAAAADQEAAGRycy9zaGFwZXhtbC54bWxQSwUGAAAAAAYABgBb&#10;AQAAtwMAAAAA&#10;" path="m152019,171449l148717,171145,145516,170268,142506,168859,0,85724,142669,2514,145748,1117,148809,279,148992,279,152019,0,171157,18961,170878,22275,108282,66674,37807,66674,37807,104774,108282,104774,161709,135940,171157,152488,170853,155790,155431,171145,155635,171145,152019,171449xem108282,104774l37807,104774,37807,66674,108282,66674,103840,69265,47409,69265,47409,102184,103840,102184,108282,104774xem1010920,104774l108282,104774,75624,85724,108282,66674,1010920,66674,1010920,104774xem47409,102184l47409,69265,75624,85724,47409,102184xem75624,85724l47409,69265,103840,69265,75624,85724xem103840,102184l47409,102184,75624,85724,103840,10218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7" o:spid="_x0000_s1026" o:spt="100" style="position:absolute;left:1495044;top:1808988;height:219710;width:1515110;" fillcolor="#F0F0EC" filled="t" stroked="f" coordsize="1515110,219710" o:gfxdata="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JoI9yugAAANsA&#10;AAAPAAAAAAAAAAEAIAAAACIAAABkcnMvZG93bnJldi54bWxQSwECFAAUAAAACACHTuJAMy8FnjsA&#10;AAA5AAAAEAAAAAAAAAABACAAAAAJAQAAZHJzL3NoYXBleG1sLnhtbFBLBQYAAAAABgAGAFsBAACz&#10;AwAAAAA=&#10;" path="m1514856,219455l0,219455,0,0,1514856,0,1514856,219455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18" o:spid="_x0000_s1026" o:spt="100" style="position:absolute;left:4307840;top:2378075;height:171450;width:676910;" fillcolor="#C0504D" filled="t" stroked="f" coordsize="676910,171450" o:gfxdata="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ZAaPL4A&#10;AADbAAAADwAAAAAAAAABACAAAAAiAAAAZHJzL2Rvd25yZXYueG1sUEsBAhQAFAAAAAgAh07iQDMv&#10;BZ47AAAAOQAAABAAAAAAAAAAAQAgAAAADQEAAGRycy9zaGFwZXhtbC54bWxQSwUGAAAAAAYABgBb&#10;AQAAtwMAAAAA&#10;" path="m152019,171450l148717,171145,145516,170268,142506,168859,0,85725,142669,2514,145748,1117,148809,279,148992,279,152019,0,171157,18961,170878,22275,108282,66675,37807,66675,37807,104775,108282,104775,161709,135940,171157,152488,170853,155790,155431,171145,155635,171145,152019,171450xem108282,104775l37807,104775,37807,66675,108282,66675,103840,69265,47409,69265,47409,102184,103840,102184,108282,104775xem676910,104775l108282,104775,75624,85725,108282,66675,676910,66675,676910,104775xem47409,102184l47409,69265,75624,85725,47409,102184xem75624,85725l47409,69265,103840,69265,75624,85725xem103840,102184l47409,102184,75624,85725,103840,10218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</w:p>
    <w:p w14:paraId="621CF2F4">
      <w:pPr>
        <w:pStyle w:val="8"/>
      </w:pPr>
    </w:p>
    <w:p w14:paraId="7A2B0FF1">
      <w:pPr>
        <w:pStyle w:val="8"/>
      </w:pPr>
    </w:p>
    <w:p w14:paraId="5273AEBE">
      <w:pPr>
        <w:pStyle w:val="8"/>
        <w:spacing w:before="83"/>
      </w:pPr>
    </w:p>
    <w:p w14:paraId="423FF0C6">
      <w:pPr>
        <w:pStyle w:val="12"/>
        <w:numPr>
          <w:ilvl w:val="0"/>
          <w:numId w:val="3"/>
        </w:numPr>
        <w:tabs>
          <w:tab w:val="left" w:pos="940"/>
        </w:tabs>
        <w:spacing w:before="0" w:after="0" w:line="276" w:lineRule="auto"/>
        <w:ind w:left="940" w:right="276" w:hanging="420"/>
        <w:jc w:val="both"/>
        <w:rPr>
          <w:rFonts w:ascii="Wingdings" w:hAnsi="Wingdings"/>
          <w:sz w:val="22"/>
        </w:rPr>
      </w:pPr>
      <w:r>
        <w:rPr>
          <w:sz w:val="22"/>
        </w:rPr>
        <w:t>Now</w:t>
      </w:r>
      <w:r>
        <w:rPr>
          <w:spacing w:val="-3"/>
          <w:sz w:val="22"/>
        </w:rPr>
        <w:t xml:space="preserve"> </w:t>
      </w:r>
      <w:r>
        <w:rPr>
          <w:sz w:val="22"/>
        </w:rPr>
        <w:t>under</w:t>
      </w:r>
      <w:r>
        <w:rPr>
          <w:spacing w:val="-3"/>
          <w:sz w:val="22"/>
        </w:rPr>
        <w:t xml:space="preserve"> </w:t>
      </w:r>
      <w:r>
        <w:rPr>
          <w:b/>
          <w:sz w:val="22"/>
        </w:rPr>
        <w:t>“select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roles”</w:t>
      </w:r>
      <w:r>
        <w:rPr>
          <w:b/>
          <w:spacing w:val="-2"/>
          <w:sz w:val="22"/>
        </w:rPr>
        <w:t xml:space="preserve"> </w:t>
      </w:r>
      <w:r>
        <w:rPr>
          <w:sz w:val="22"/>
        </w:rPr>
        <w:t>section.</w:t>
      </w:r>
      <w:r>
        <w:rPr>
          <w:spacing w:val="-4"/>
          <w:sz w:val="22"/>
        </w:rPr>
        <w:t xml:space="preserve"> </w:t>
      </w:r>
      <w:r>
        <w:rPr>
          <w:sz w:val="22"/>
        </w:rPr>
        <w:t>As</w:t>
      </w:r>
      <w:r>
        <w:rPr>
          <w:spacing w:val="-2"/>
          <w:sz w:val="22"/>
        </w:rPr>
        <w:t xml:space="preserve"> </w:t>
      </w:r>
      <w:r>
        <w:rPr>
          <w:sz w:val="22"/>
        </w:rPr>
        <w:t>an</w:t>
      </w:r>
      <w:r>
        <w:rPr>
          <w:spacing w:val="-2"/>
          <w:sz w:val="22"/>
        </w:rPr>
        <w:t xml:space="preserve"> </w:t>
      </w:r>
      <w:r>
        <w:rPr>
          <w:sz w:val="22"/>
        </w:rPr>
        <w:t>agency</w:t>
      </w:r>
      <w:r>
        <w:rPr>
          <w:spacing w:val="-5"/>
          <w:sz w:val="22"/>
        </w:rPr>
        <w:t xml:space="preserve"> </w:t>
      </w:r>
      <w:r>
        <w:rPr>
          <w:sz w:val="22"/>
        </w:rPr>
        <w:t>owner</w:t>
      </w:r>
      <w:r>
        <w:rPr>
          <w:spacing w:val="-2"/>
          <w:sz w:val="22"/>
        </w:rPr>
        <w:t xml:space="preserve"> </w:t>
      </w:r>
      <w:r>
        <w:rPr>
          <w:sz w:val="22"/>
        </w:rPr>
        <w:t>you</w:t>
      </w:r>
      <w:r>
        <w:rPr>
          <w:spacing w:val="-2"/>
          <w:sz w:val="22"/>
        </w:rPr>
        <w:t xml:space="preserve"> </w:t>
      </w:r>
      <w:r>
        <w:rPr>
          <w:sz w:val="22"/>
        </w:rPr>
        <w:t>can</w:t>
      </w:r>
      <w:r>
        <w:rPr>
          <w:spacing w:val="-4"/>
          <w:sz w:val="22"/>
        </w:rPr>
        <w:t xml:space="preserve"> </w:t>
      </w:r>
      <w:r>
        <w:rPr>
          <w:sz w:val="22"/>
        </w:rPr>
        <w:t>either</w:t>
      </w:r>
      <w:r>
        <w:rPr>
          <w:spacing w:val="-3"/>
          <w:sz w:val="22"/>
        </w:rPr>
        <w:t xml:space="preserve"> </w:t>
      </w:r>
      <w:r>
        <w:rPr>
          <w:sz w:val="22"/>
        </w:rPr>
        <w:t>request</w:t>
      </w:r>
      <w:r>
        <w:rPr>
          <w:spacing w:val="-3"/>
          <w:sz w:val="22"/>
        </w:rPr>
        <w:t xml:space="preserve"> </w:t>
      </w:r>
      <w:r>
        <w:rPr>
          <w:sz w:val="22"/>
        </w:rPr>
        <w:t>a</w:t>
      </w:r>
      <w:r>
        <w:rPr>
          <w:spacing w:val="-4"/>
          <w:sz w:val="22"/>
        </w:rPr>
        <w:t xml:space="preserve"> </w:t>
      </w:r>
      <w:r>
        <w:rPr>
          <w:sz w:val="22"/>
        </w:rPr>
        <w:t>partial access</w:t>
      </w:r>
      <w:r>
        <w:rPr>
          <w:spacing w:val="-1"/>
          <w:sz w:val="22"/>
        </w:rPr>
        <w:t xml:space="preserve"> </w:t>
      </w:r>
      <w:r>
        <w:rPr>
          <w:sz w:val="22"/>
        </w:rPr>
        <w:t>just to</w:t>
      </w:r>
      <w:r>
        <w:rPr>
          <w:spacing w:val="-3"/>
          <w:sz w:val="22"/>
        </w:rPr>
        <w:t xml:space="preserve"> </w:t>
      </w:r>
      <w:r>
        <w:rPr>
          <w:sz w:val="22"/>
        </w:rPr>
        <w:t>manage</w:t>
      </w:r>
      <w:r>
        <w:rPr>
          <w:spacing w:val="-1"/>
          <w:sz w:val="22"/>
        </w:rPr>
        <w:t xml:space="preserve"> </w:t>
      </w:r>
      <w:r>
        <w:rPr>
          <w:sz w:val="22"/>
        </w:rPr>
        <w:t>campaigns or</w:t>
      </w:r>
      <w:r>
        <w:rPr>
          <w:spacing w:val="-1"/>
          <w:sz w:val="22"/>
        </w:rPr>
        <w:t xml:space="preserve"> </w:t>
      </w:r>
      <w:r>
        <w:rPr>
          <w:sz w:val="22"/>
        </w:rPr>
        <w:t>you can</w:t>
      </w:r>
      <w:r>
        <w:rPr>
          <w:spacing w:val="-2"/>
          <w:sz w:val="22"/>
        </w:rPr>
        <w:t xml:space="preserve"> </w:t>
      </w:r>
      <w:r>
        <w:rPr>
          <w:sz w:val="22"/>
        </w:rPr>
        <w:t>go ahead and ask</w:t>
      </w:r>
      <w:r>
        <w:rPr>
          <w:spacing w:val="-1"/>
          <w:sz w:val="22"/>
        </w:rPr>
        <w:t xml:space="preserve"> </w:t>
      </w:r>
      <w:r>
        <w:rPr>
          <w:sz w:val="22"/>
        </w:rPr>
        <w:t>for</w:t>
      </w:r>
      <w:r>
        <w:rPr>
          <w:spacing w:val="-1"/>
          <w:sz w:val="22"/>
        </w:rPr>
        <w:t xml:space="preserve"> </w:t>
      </w:r>
      <w:r>
        <w:rPr>
          <w:sz w:val="22"/>
        </w:rPr>
        <w:t>admin</w:t>
      </w:r>
      <w:r>
        <w:rPr>
          <w:spacing w:val="-2"/>
          <w:sz w:val="22"/>
        </w:rPr>
        <w:t xml:space="preserve"> </w:t>
      </w:r>
      <w:r>
        <w:rPr>
          <w:sz w:val="22"/>
        </w:rPr>
        <w:t>access which is full control. Select your role and click confirm and hit done.</w:t>
      </w:r>
    </w:p>
    <w:p w14:paraId="18D6FD98">
      <w:pPr>
        <w:pStyle w:val="12"/>
        <w:numPr>
          <w:ilvl w:val="0"/>
          <w:numId w:val="3"/>
        </w:numPr>
        <w:tabs>
          <w:tab w:val="left" w:pos="940"/>
        </w:tabs>
        <w:spacing w:before="199" w:after="0" w:line="276" w:lineRule="auto"/>
        <w:ind w:left="940" w:right="608" w:hanging="420"/>
        <w:jc w:val="left"/>
        <w:rPr>
          <w:rFonts w:ascii="Wingdings" w:hAnsi="Wingdings"/>
          <w:sz w:val="22"/>
        </w:rPr>
      </w:pPr>
      <w:r>
        <w:rPr>
          <w:sz w:val="22"/>
        </w:rPr>
        <w:t>Now</w:t>
      </w:r>
      <w:r>
        <w:rPr>
          <w:spacing w:val="-3"/>
          <w:sz w:val="22"/>
        </w:rPr>
        <w:t xml:space="preserve"> </w:t>
      </w:r>
      <w:r>
        <w:rPr>
          <w:sz w:val="22"/>
        </w:rPr>
        <w:t>client</w:t>
      </w:r>
      <w:r>
        <w:rPr>
          <w:spacing w:val="-3"/>
          <w:sz w:val="22"/>
        </w:rPr>
        <w:t xml:space="preserve"> </w:t>
      </w:r>
      <w:r>
        <w:rPr>
          <w:sz w:val="22"/>
        </w:rPr>
        <w:t>got</w:t>
      </w:r>
      <w:r>
        <w:rPr>
          <w:spacing w:val="-5"/>
          <w:sz w:val="22"/>
        </w:rPr>
        <w:t xml:space="preserve"> </w:t>
      </w:r>
      <w:r>
        <w:rPr>
          <w:sz w:val="22"/>
        </w:rPr>
        <w:t>the</w:t>
      </w:r>
      <w:r>
        <w:rPr>
          <w:spacing w:val="-3"/>
          <w:sz w:val="22"/>
        </w:rPr>
        <w:t xml:space="preserve"> </w:t>
      </w:r>
      <w:r>
        <w:rPr>
          <w:sz w:val="22"/>
        </w:rPr>
        <w:t>request from</w:t>
      </w:r>
      <w:r>
        <w:rPr>
          <w:spacing w:val="-2"/>
          <w:sz w:val="22"/>
        </w:rPr>
        <w:t xml:space="preserve"> </w:t>
      </w:r>
      <w:r>
        <w:rPr>
          <w:sz w:val="22"/>
        </w:rPr>
        <w:t>your</w:t>
      </w:r>
      <w:r>
        <w:rPr>
          <w:spacing w:val="-3"/>
          <w:sz w:val="22"/>
        </w:rPr>
        <w:t xml:space="preserve"> </w:t>
      </w:r>
      <w:r>
        <w:rPr>
          <w:sz w:val="22"/>
        </w:rPr>
        <w:t>side for</w:t>
      </w:r>
      <w:r>
        <w:rPr>
          <w:spacing w:val="-3"/>
          <w:sz w:val="22"/>
        </w:rPr>
        <w:t xml:space="preserve"> </w:t>
      </w:r>
      <w:r>
        <w:rPr>
          <w:sz w:val="22"/>
        </w:rPr>
        <w:t>access</w:t>
      </w:r>
      <w:r>
        <w:rPr>
          <w:spacing w:val="-3"/>
          <w:sz w:val="22"/>
        </w:rPr>
        <w:t xml:space="preserve"> </w:t>
      </w:r>
      <w:r>
        <w:rPr>
          <w:sz w:val="22"/>
        </w:rPr>
        <w:t>now</w:t>
      </w:r>
      <w:r>
        <w:rPr>
          <w:spacing w:val="-3"/>
          <w:sz w:val="22"/>
        </w:rPr>
        <w:t xml:space="preserve"> </w:t>
      </w:r>
      <w:r>
        <w:rPr>
          <w:sz w:val="22"/>
        </w:rPr>
        <w:t>ask</w:t>
      </w:r>
      <w:r>
        <w:rPr>
          <w:spacing w:val="-3"/>
          <w:sz w:val="22"/>
        </w:rPr>
        <w:t xml:space="preserve"> </w:t>
      </w:r>
      <w:r>
        <w:rPr>
          <w:sz w:val="22"/>
        </w:rPr>
        <w:t>client</w:t>
      </w:r>
      <w:r>
        <w:rPr>
          <w:spacing w:val="-3"/>
          <w:sz w:val="22"/>
        </w:rPr>
        <w:t xml:space="preserve"> </w:t>
      </w:r>
      <w:r>
        <w:rPr>
          <w:sz w:val="22"/>
        </w:rPr>
        <w:t>to</w:t>
      </w:r>
      <w:r>
        <w:rPr>
          <w:spacing w:val="-2"/>
          <w:sz w:val="22"/>
        </w:rPr>
        <w:t xml:space="preserve"> </w:t>
      </w:r>
      <w:r>
        <w:rPr>
          <w:sz w:val="22"/>
        </w:rPr>
        <w:t>approve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the </w:t>
      </w:r>
      <w:r>
        <w:rPr>
          <w:spacing w:val="-2"/>
          <w:sz w:val="22"/>
        </w:rPr>
        <w:t>request.</w:t>
      </w:r>
    </w:p>
    <w:p w14:paraId="4B7D5103">
      <w:pPr>
        <w:pStyle w:val="8"/>
      </w:pPr>
    </w:p>
    <w:p w14:paraId="7FD6B796">
      <w:pPr>
        <w:pStyle w:val="8"/>
        <w:spacing w:before="202"/>
      </w:pPr>
    </w:p>
    <w:p w14:paraId="09317A39">
      <w:pPr>
        <w:pStyle w:val="3"/>
        <w:numPr>
          <w:ilvl w:val="0"/>
          <w:numId w:val="3"/>
        </w:numPr>
        <w:tabs>
          <w:tab w:val="left" w:pos="940"/>
        </w:tabs>
        <w:spacing w:before="0" w:after="0" w:line="273" w:lineRule="auto"/>
        <w:ind w:left="940" w:right="346" w:hanging="420"/>
        <w:jc w:val="left"/>
        <w:rPr>
          <w:rFonts w:ascii="Wingdings" w:hAnsi="Wingdings"/>
          <w:b w:val="0"/>
        </w:rPr>
      </w:pPr>
      <w:r>
        <w:t>Client</w:t>
      </w:r>
      <w:r>
        <w:rPr>
          <w:spacing w:val="-6"/>
        </w:rPr>
        <w:t xml:space="preserve"> </w:t>
      </w:r>
      <w:r>
        <w:t>Approving</w:t>
      </w:r>
      <w:r>
        <w:rPr>
          <w:spacing w:val="-6"/>
        </w:rPr>
        <w:t xml:space="preserve"> </w:t>
      </w:r>
      <w:r>
        <w:t>Bettrdata</w:t>
      </w:r>
      <w:r>
        <w:rPr>
          <w:spacing w:val="-6"/>
        </w:rPr>
        <w:t xml:space="preserve"> </w:t>
      </w:r>
      <w:r>
        <w:rPr>
          <w:rFonts w:hint="default"/>
          <w:lang w:val="en-US"/>
        </w:rPr>
        <w:t xml:space="preserve">Facebook </w:t>
      </w:r>
      <w:r>
        <w:t>Ad</w:t>
      </w:r>
      <w:r>
        <w:rPr>
          <w:spacing w:val="-6"/>
        </w:rPr>
        <w:t xml:space="preserve"> </w:t>
      </w:r>
      <w:r>
        <w:t>Manager</w:t>
      </w:r>
      <w:r>
        <w:rPr>
          <w:spacing w:val="-3"/>
        </w:rPr>
        <w:t xml:space="preserve"> </w:t>
      </w:r>
      <w:r>
        <w:t>Link</w:t>
      </w:r>
      <w:r>
        <w:rPr>
          <w:spacing w:val="-5"/>
        </w:rPr>
        <w:t xml:space="preserve"> </w:t>
      </w:r>
      <w:r>
        <w:t>Request</w:t>
      </w:r>
      <w:r>
        <w:rPr>
          <w:spacing w:val="-3"/>
        </w:rPr>
        <w:t xml:space="preserve"> </w:t>
      </w:r>
      <w:r>
        <w:t>(To be performed by Client’s team)</w:t>
      </w:r>
    </w:p>
    <w:p w14:paraId="1728B1A2">
      <w:pPr>
        <w:pStyle w:val="12"/>
        <w:numPr>
          <w:ilvl w:val="1"/>
          <w:numId w:val="3"/>
        </w:numPr>
        <w:tabs>
          <w:tab w:val="left" w:pos="1360"/>
        </w:tabs>
        <w:spacing w:before="207" w:after="0" w:line="273" w:lineRule="auto"/>
        <w:ind w:left="1360" w:right="585" w:hanging="420"/>
        <w:jc w:val="left"/>
        <w:rPr>
          <w:sz w:val="22"/>
        </w:rPr>
      </w:pPr>
      <w:r>
        <w:rPr>
          <w:sz w:val="22"/>
        </w:rPr>
        <w:t>To</w:t>
      </w:r>
      <w:r>
        <w:rPr>
          <w:spacing w:val="-6"/>
          <w:sz w:val="22"/>
        </w:rPr>
        <w:t xml:space="preserve"> </w:t>
      </w:r>
      <w:r>
        <w:rPr>
          <w:sz w:val="22"/>
        </w:rPr>
        <w:t>approve</w:t>
      </w:r>
      <w:r>
        <w:rPr>
          <w:spacing w:val="-1"/>
          <w:sz w:val="22"/>
        </w:rPr>
        <w:t xml:space="preserve"> </w:t>
      </w:r>
      <w:r>
        <w:rPr>
          <w:sz w:val="22"/>
        </w:rPr>
        <w:t>request</w:t>
      </w:r>
      <w:r>
        <w:rPr>
          <w:spacing w:val="-4"/>
          <w:sz w:val="22"/>
        </w:rPr>
        <w:t xml:space="preserve"> </w:t>
      </w:r>
      <w:r>
        <w:rPr>
          <w:sz w:val="22"/>
        </w:rPr>
        <w:t>ask</w:t>
      </w:r>
      <w:r>
        <w:rPr>
          <w:spacing w:val="-4"/>
          <w:sz w:val="22"/>
        </w:rPr>
        <w:t xml:space="preserve"> </w:t>
      </w:r>
      <w:r>
        <w:rPr>
          <w:sz w:val="22"/>
        </w:rPr>
        <w:t>client</w:t>
      </w:r>
      <w:r>
        <w:rPr>
          <w:spacing w:val="-4"/>
          <w:sz w:val="22"/>
        </w:rPr>
        <w:t xml:space="preserve"> </w:t>
      </w: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go</w:t>
      </w:r>
      <w:r>
        <w:rPr>
          <w:spacing w:val="-3"/>
          <w:sz w:val="22"/>
        </w:rPr>
        <w:t xml:space="preserve"> </w:t>
      </w:r>
      <w:r>
        <w:rPr>
          <w:sz w:val="22"/>
        </w:rPr>
        <w:t>their</w:t>
      </w:r>
      <w:r>
        <w:rPr>
          <w:spacing w:val="-4"/>
          <w:sz w:val="22"/>
        </w:rPr>
        <w:t xml:space="preserve"> </w:t>
      </w:r>
      <w:r>
        <w:rPr>
          <w:sz w:val="22"/>
        </w:rPr>
        <w:t>campaigns</w:t>
      </w:r>
      <w:r>
        <w:rPr>
          <w:spacing w:val="-2"/>
          <w:sz w:val="22"/>
        </w:rPr>
        <w:t xml:space="preserve"> </w:t>
      </w:r>
      <w:r>
        <w:rPr>
          <w:sz w:val="22"/>
        </w:rPr>
        <w:t>section</w:t>
      </w:r>
      <w:r>
        <w:rPr>
          <w:spacing w:val="-5"/>
          <w:sz w:val="22"/>
        </w:rPr>
        <w:t xml:space="preserve"> </w:t>
      </w:r>
      <w:r>
        <w:rPr>
          <w:sz w:val="22"/>
        </w:rPr>
        <w:t>in</w:t>
      </w:r>
      <w:r>
        <w:rPr>
          <w:spacing w:val="-3"/>
          <w:sz w:val="22"/>
        </w:rPr>
        <w:t xml:space="preserve"> </w:t>
      </w:r>
      <w:r>
        <w:rPr>
          <w:sz w:val="22"/>
        </w:rPr>
        <w:t>left</w:t>
      </w:r>
      <w:r>
        <w:rPr>
          <w:spacing w:val="-4"/>
          <w:sz w:val="22"/>
        </w:rPr>
        <w:t xml:space="preserve"> </w:t>
      </w:r>
      <w:r>
        <w:rPr>
          <w:sz w:val="22"/>
        </w:rPr>
        <w:t>sidebar</w:t>
      </w:r>
      <w:r>
        <w:rPr>
          <w:spacing w:val="-2"/>
          <w:sz w:val="22"/>
        </w:rPr>
        <w:t xml:space="preserve"> </w:t>
      </w:r>
      <w:r>
        <w:rPr>
          <w:sz w:val="22"/>
        </w:rPr>
        <w:t>and click on Ad account settings as shown in below image:</w:t>
      </w:r>
    </w:p>
    <w:p w14:paraId="2F06503F">
      <w:pPr>
        <w:spacing w:after="0" w:line="273" w:lineRule="auto"/>
        <w:jc w:val="left"/>
        <w:rPr>
          <w:sz w:val="22"/>
        </w:rPr>
        <w:sectPr>
          <w:pgSz w:w="12240" w:h="15840"/>
          <w:pgMar w:top="1440" w:right="1620" w:bottom="280" w:left="1700" w:header="720" w:footer="720" w:gutter="0"/>
          <w:cols w:space="720" w:num="1"/>
        </w:sectPr>
      </w:pPr>
    </w:p>
    <w:p w14:paraId="3EBF2A61">
      <w:pPr>
        <w:pStyle w:val="12"/>
        <w:numPr>
          <w:ilvl w:val="1"/>
          <w:numId w:val="3"/>
        </w:numPr>
        <w:tabs>
          <w:tab w:val="left" w:pos="1359"/>
        </w:tabs>
        <w:spacing w:before="60" w:after="0" w:line="240" w:lineRule="auto"/>
        <w:ind w:left="1359" w:right="0" w:hanging="419"/>
        <w:jc w:val="left"/>
        <w:rPr>
          <w:sz w:val="22"/>
        </w:rPr>
      </w:pPr>
      <w:r>
        <w:rPr>
          <w:sz w:val="22"/>
        </w:rPr>
        <w:t>Now</w:t>
      </w:r>
      <w:r>
        <w:rPr>
          <w:spacing w:val="-7"/>
          <w:sz w:val="22"/>
        </w:rPr>
        <w:t xml:space="preserve"> </w:t>
      </w:r>
      <w:r>
        <w:rPr>
          <w:sz w:val="22"/>
        </w:rPr>
        <w:t>scroll</w:t>
      </w:r>
      <w:r>
        <w:rPr>
          <w:spacing w:val="-5"/>
          <w:sz w:val="22"/>
        </w:rPr>
        <w:t xml:space="preserve"> </w:t>
      </w:r>
      <w:r>
        <w:rPr>
          <w:sz w:val="22"/>
        </w:rPr>
        <w:t>down</w:t>
      </w:r>
      <w:r>
        <w:rPr>
          <w:spacing w:val="-6"/>
          <w:sz w:val="22"/>
        </w:rPr>
        <w:t xml:space="preserve"> </w:t>
      </w:r>
      <w:r>
        <w:rPr>
          <w:sz w:val="22"/>
        </w:rPr>
        <w:t>and</w:t>
      </w:r>
      <w:r>
        <w:rPr>
          <w:spacing w:val="-3"/>
          <w:sz w:val="22"/>
        </w:rPr>
        <w:t xml:space="preserve"> </w:t>
      </w:r>
      <w:r>
        <w:rPr>
          <w:sz w:val="22"/>
        </w:rPr>
        <w:t>check</w:t>
      </w:r>
      <w:r>
        <w:rPr>
          <w:spacing w:val="-5"/>
          <w:sz w:val="22"/>
        </w:rPr>
        <w:t xml:space="preserve"> </w:t>
      </w:r>
      <w:r>
        <w:rPr>
          <w:sz w:val="22"/>
        </w:rPr>
        <w:t>for</w:t>
      </w:r>
      <w:r>
        <w:rPr>
          <w:spacing w:val="-3"/>
          <w:sz w:val="22"/>
        </w:rPr>
        <w:t xml:space="preserve"> </w:t>
      </w:r>
      <w:r>
        <w:rPr>
          <w:sz w:val="22"/>
        </w:rPr>
        <w:t>banner</w:t>
      </w:r>
      <w:r>
        <w:rPr>
          <w:spacing w:val="-4"/>
          <w:sz w:val="22"/>
        </w:rPr>
        <w:t xml:space="preserve"> </w:t>
      </w:r>
      <w:r>
        <w:rPr>
          <w:sz w:val="22"/>
        </w:rPr>
        <w:t>named</w:t>
      </w:r>
      <w:r>
        <w:rPr>
          <w:spacing w:val="-4"/>
          <w:sz w:val="22"/>
        </w:rPr>
        <w:t xml:space="preserve"> </w:t>
      </w:r>
      <w:r>
        <w:rPr>
          <w:b/>
          <w:sz w:val="22"/>
        </w:rPr>
        <w:t>Ad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account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roles</w:t>
      </w:r>
      <w:r>
        <w:rPr>
          <w:b/>
          <w:spacing w:val="-6"/>
          <w:sz w:val="22"/>
        </w:rPr>
        <w:t xml:space="preserve"> </w:t>
      </w:r>
      <w:r>
        <w:rPr>
          <w:sz w:val="22"/>
        </w:rPr>
        <w:t>and</w:t>
      </w:r>
      <w:r>
        <w:rPr>
          <w:spacing w:val="-1"/>
          <w:sz w:val="22"/>
        </w:rPr>
        <w:t xml:space="preserve"> </w:t>
      </w:r>
      <w:r>
        <w:rPr>
          <w:sz w:val="22"/>
        </w:rPr>
        <w:t>click</w:t>
      </w:r>
      <w:r>
        <w:rPr>
          <w:spacing w:val="-4"/>
          <w:sz w:val="22"/>
        </w:rPr>
        <w:t xml:space="preserve"> </w:t>
      </w:r>
      <w:r>
        <w:rPr>
          <w:spacing w:val="-5"/>
          <w:sz w:val="22"/>
        </w:rPr>
        <w:t>on</w:t>
      </w:r>
    </w:p>
    <w:p w14:paraId="3528EF81">
      <w:pPr>
        <w:pStyle w:val="5"/>
        <w:spacing w:before="39"/>
        <w:ind w:left="1360"/>
        <w:rPr>
          <w:b w:val="0"/>
        </w:rPr>
      </w:pPr>
      <w:r>
        <w:t>Respond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2"/>
        </w:rPr>
        <w:t>request</w:t>
      </w:r>
      <w:r>
        <w:rPr>
          <w:b w:val="0"/>
          <w:spacing w:val="-2"/>
        </w:rPr>
        <w:t>.</w:t>
      </w:r>
    </w:p>
    <w:p w14:paraId="17BDB853">
      <w:pPr>
        <w:pStyle w:val="8"/>
        <w:spacing w:before="8"/>
        <w:rPr>
          <w:sz w:val="17"/>
        </w:rPr>
      </w:pPr>
      <w: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151765</wp:posOffset>
                </wp:positionV>
                <wp:extent cx="4387850" cy="2225040"/>
                <wp:effectExtent l="0" t="0" r="0" b="0"/>
                <wp:wrapTopAndBottom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87850" cy="2225040"/>
                          <a:chOff x="0" y="0"/>
                          <a:chExt cx="4387850" cy="2225040"/>
                        </a:xfrm>
                      </wpg:grpSpPr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7596" cy="22250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73379" y="778763"/>
                            <a:ext cx="340360" cy="283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360" h="283845">
                                <a:moveTo>
                                  <a:pt x="339851" y="283463"/>
                                </a:moveTo>
                                <a:lnTo>
                                  <a:pt x="0" y="283463"/>
                                </a:lnTo>
                                <a:lnTo>
                                  <a:pt x="0" y="0"/>
                                </a:lnTo>
                                <a:lnTo>
                                  <a:pt x="339851" y="0"/>
                                </a:lnTo>
                                <a:lnTo>
                                  <a:pt x="339851" y="283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777240" y="804671"/>
                            <a:ext cx="332740" cy="34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346075">
                                <a:moveTo>
                                  <a:pt x="320027" y="271272"/>
                                </a:moveTo>
                                <a:lnTo>
                                  <a:pt x="0" y="271272"/>
                                </a:lnTo>
                                <a:lnTo>
                                  <a:pt x="0" y="345948"/>
                                </a:lnTo>
                                <a:lnTo>
                                  <a:pt x="320027" y="345948"/>
                                </a:lnTo>
                                <a:lnTo>
                                  <a:pt x="320027" y="271272"/>
                                </a:lnTo>
                                <a:close/>
                              </a:path>
                              <a:path w="332740" h="346075">
                                <a:moveTo>
                                  <a:pt x="332219" y="0"/>
                                </a:moveTo>
                                <a:lnTo>
                                  <a:pt x="10668" y="0"/>
                                </a:lnTo>
                                <a:lnTo>
                                  <a:pt x="10668" y="74676"/>
                                </a:lnTo>
                                <a:lnTo>
                                  <a:pt x="332219" y="74676"/>
                                </a:lnTo>
                                <a:lnTo>
                                  <a:pt x="3322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681479" y="1341297"/>
                            <a:ext cx="57531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5310" h="142875">
                                <a:moveTo>
                                  <a:pt x="128973" y="142722"/>
                                </a:moveTo>
                                <a:lnTo>
                                  <a:pt x="125412" y="142722"/>
                                </a:lnTo>
                                <a:lnTo>
                                  <a:pt x="122377" y="142036"/>
                                </a:lnTo>
                                <a:lnTo>
                                  <a:pt x="119532" y="140766"/>
                                </a:lnTo>
                                <a:lnTo>
                                  <a:pt x="0" y="72847"/>
                                </a:lnTo>
                                <a:lnTo>
                                  <a:pt x="117957" y="2222"/>
                                </a:lnTo>
                                <a:lnTo>
                                  <a:pt x="120776" y="901"/>
                                </a:lnTo>
                                <a:lnTo>
                                  <a:pt x="123799" y="139"/>
                                </a:lnTo>
                                <a:lnTo>
                                  <a:pt x="126911" y="0"/>
                                </a:lnTo>
                                <a:lnTo>
                                  <a:pt x="129984" y="457"/>
                                </a:lnTo>
                                <a:lnTo>
                                  <a:pt x="141973" y="16637"/>
                                </a:lnTo>
                                <a:lnTo>
                                  <a:pt x="141516" y="19710"/>
                                </a:lnTo>
                                <a:lnTo>
                                  <a:pt x="90034" y="55949"/>
                                </a:lnTo>
                                <a:lnTo>
                                  <a:pt x="31318" y="56616"/>
                                </a:lnTo>
                                <a:lnTo>
                                  <a:pt x="31430" y="66319"/>
                                </a:lnTo>
                                <a:lnTo>
                                  <a:pt x="31533" y="75171"/>
                                </a:lnTo>
                                <a:lnTo>
                                  <a:pt x="31660" y="86106"/>
                                </a:lnTo>
                                <a:lnTo>
                                  <a:pt x="31686" y="88366"/>
                                </a:lnTo>
                                <a:lnTo>
                                  <a:pt x="91571" y="88366"/>
                                </a:lnTo>
                                <a:lnTo>
                                  <a:pt x="135216" y="113169"/>
                                </a:lnTo>
                                <a:lnTo>
                                  <a:pt x="143217" y="125818"/>
                                </a:lnTo>
                                <a:lnTo>
                                  <a:pt x="143128" y="128930"/>
                                </a:lnTo>
                                <a:lnTo>
                                  <a:pt x="131597" y="142278"/>
                                </a:lnTo>
                                <a:lnTo>
                                  <a:pt x="128973" y="142722"/>
                                </a:lnTo>
                                <a:close/>
                              </a:path>
                              <a:path w="575310" h="142875">
                                <a:moveTo>
                                  <a:pt x="90398" y="87699"/>
                                </a:moveTo>
                                <a:lnTo>
                                  <a:pt x="63004" y="72132"/>
                                </a:lnTo>
                                <a:lnTo>
                                  <a:pt x="90034" y="55949"/>
                                </a:lnTo>
                                <a:lnTo>
                                  <a:pt x="559257" y="50622"/>
                                </a:lnTo>
                                <a:lnTo>
                                  <a:pt x="575309" y="66319"/>
                                </a:lnTo>
                                <a:lnTo>
                                  <a:pt x="575043" y="69418"/>
                                </a:lnTo>
                                <a:lnTo>
                                  <a:pt x="90398" y="87699"/>
                                </a:lnTo>
                                <a:close/>
                              </a:path>
                              <a:path w="575310" h="142875">
                                <a:moveTo>
                                  <a:pt x="31686" y="88366"/>
                                </a:moveTo>
                                <a:lnTo>
                                  <a:pt x="31660" y="86106"/>
                                </a:lnTo>
                                <a:lnTo>
                                  <a:pt x="31533" y="75171"/>
                                </a:lnTo>
                                <a:lnTo>
                                  <a:pt x="31430" y="66319"/>
                                </a:lnTo>
                                <a:lnTo>
                                  <a:pt x="31318" y="56616"/>
                                </a:lnTo>
                                <a:lnTo>
                                  <a:pt x="90034" y="55949"/>
                                </a:lnTo>
                                <a:lnTo>
                                  <a:pt x="85463" y="58686"/>
                                </a:lnTo>
                                <a:lnTo>
                                  <a:pt x="39344" y="58686"/>
                                </a:lnTo>
                                <a:lnTo>
                                  <a:pt x="39468" y="69418"/>
                                </a:lnTo>
                                <a:lnTo>
                                  <a:pt x="39586" y="79590"/>
                                </a:lnTo>
                                <a:lnTo>
                                  <a:pt x="39662" y="86106"/>
                                </a:lnTo>
                                <a:lnTo>
                                  <a:pt x="87593" y="86106"/>
                                </a:lnTo>
                                <a:lnTo>
                                  <a:pt x="90398" y="87699"/>
                                </a:lnTo>
                                <a:lnTo>
                                  <a:pt x="31686" y="88366"/>
                                </a:lnTo>
                                <a:close/>
                              </a:path>
                              <a:path w="575310" h="142875">
                                <a:moveTo>
                                  <a:pt x="39662" y="86106"/>
                                </a:moveTo>
                                <a:lnTo>
                                  <a:pt x="39586" y="79590"/>
                                </a:lnTo>
                                <a:lnTo>
                                  <a:pt x="39468" y="69418"/>
                                </a:lnTo>
                                <a:lnTo>
                                  <a:pt x="39344" y="58686"/>
                                </a:lnTo>
                                <a:lnTo>
                                  <a:pt x="63004" y="72132"/>
                                </a:lnTo>
                                <a:lnTo>
                                  <a:pt x="39662" y="86106"/>
                                </a:lnTo>
                                <a:close/>
                              </a:path>
                              <a:path w="575310" h="142875">
                                <a:moveTo>
                                  <a:pt x="63004" y="72132"/>
                                </a:moveTo>
                                <a:lnTo>
                                  <a:pt x="39344" y="58686"/>
                                </a:lnTo>
                                <a:lnTo>
                                  <a:pt x="85463" y="58686"/>
                                </a:lnTo>
                                <a:lnTo>
                                  <a:pt x="63004" y="72132"/>
                                </a:lnTo>
                                <a:close/>
                              </a:path>
                              <a:path w="575310" h="142875">
                                <a:moveTo>
                                  <a:pt x="87593" y="86106"/>
                                </a:moveTo>
                                <a:lnTo>
                                  <a:pt x="39662" y="86106"/>
                                </a:lnTo>
                                <a:lnTo>
                                  <a:pt x="63004" y="72132"/>
                                </a:lnTo>
                                <a:lnTo>
                                  <a:pt x="87593" y="86106"/>
                                </a:lnTo>
                                <a:close/>
                              </a:path>
                              <a:path w="575310" h="142875">
                                <a:moveTo>
                                  <a:pt x="91571" y="88366"/>
                                </a:moveTo>
                                <a:lnTo>
                                  <a:pt x="31686" y="88366"/>
                                </a:lnTo>
                                <a:lnTo>
                                  <a:pt x="90398" y="87699"/>
                                </a:lnTo>
                                <a:lnTo>
                                  <a:pt x="91571" y="883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1pt;margin-top:11.95pt;height:175.2pt;width:345.5pt;mso-position-horizontal-relative:page;mso-wrap-distance-bottom:0pt;mso-wrap-distance-top:0pt;z-index:-251653120;mso-width-relative:page;mso-height-relative:page;" coordsize="4387850,2225040" o:gfxdata="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">
                <o:lock v:ext="edit" aspectratio="f"/>
                <v:shape id="Image 20" o:spid="_x0000_s1026" o:spt="75" type="#_x0000_t75" style="position:absolute;left:0;top:0;height:2225040;width:4387596;" filled="f" o:preferrelative="t" stroked="f" coordsize="21600,21600" o:gfxdata="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/d3xY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10" o:title=""/>
                  <o:lock v:ext="edit" aspectratio="f"/>
                </v:shape>
                <v:shape id="Graphic 21" o:spid="_x0000_s1026" o:spt="100" style="position:absolute;left:373379;top:778763;height:283845;width:340360;" fillcolor="#FDFFFF" filled="t" stroked="f" coordsize="340360,283845" o:gfxdata="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7xkBHvQAA&#10;ANsAAAAPAAAAAAAAAAEAIAAAACIAAABkcnMvZG93bnJldi54bWxQSwECFAAUAAAACACHTuJAMy8F&#10;njsAAAA5AAAAEAAAAAAAAAABACAAAAAMAQAAZHJzL3NoYXBleG1sLnhtbFBLBQYAAAAABgAGAFsB&#10;AAC2AwAAAAA=&#10;" path="m339851,283463l0,283463,0,0,339851,0,339851,283463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2" o:spid="_x0000_s1026" o:spt="100" style="position:absolute;left:777240;top:804671;height:346075;width:332740;" fillcolor="#FFFFFF" filled="t" stroked="f" coordsize="332740,346075" o:gfxdata="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0pi3r4A&#10;AADbAAAADwAAAAAAAAABACAAAAAiAAAAZHJzL2Rvd25yZXYueG1sUEsBAhQAFAAAAAgAh07iQDMv&#10;BZ47AAAAOQAAABAAAAAAAAAAAQAgAAAADQEAAGRycy9zaGFwZXhtbC54bWxQSwUGAAAAAAYABgBb&#10;AQAAtwMAAAAA&#10;" path="m320027,271272l0,271272,0,345948,320027,345948,320027,271272xem332219,0l10668,0,10668,74676,332219,74676,332219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3" o:spid="_x0000_s1026" o:spt="100" style="position:absolute;left:1681479;top:1341297;height:142875;width:575310;" fillcolor="#C0504D" filled="t" stroked="f" coordsize="575310,142875" o:gfxdata="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AMINW5AAAA2wAA&#10;AA8AAAAAAAAAAQAgAAAAIgAAAGRycy9kb3ducmV2LnhtbFBLAQIUABQAAAAIAIdO4kAzLwWeOwAA&#10;ADkAAAAQAAAAAAAAAAEAIAAAAAgBAABkcnMvc2hhcGV4bWwueG1sUEsFBgAAAAAGAAYAWwEAALID&#10;AAAAAA==&#10;" path="m128973,142722l125412,142722,122377,142036,119532,140766,0,72847,117957,2222,120776,901,123799,139,126911,0,129984,457,141973,16637,141516,19710,90034,55949,31318,56616,31430,66319,31533,75171,31660,86106,31686,88366,91571,88366,135216,113169,143217,125818,143128,128930,131597,142278,128973,142722xem90398,87699l63004,72132,90034,55949,559257,50622,575309,66319,575043,69418,90398,87699xem31686,88366l31660,86106,31533,75171,31430,66319,31318,56616,90034,55949,85463,58686,39344,58686,39468,69418,39586,79590,39662,86106,87593,86106,90398,87699,31686,88366xem39662,86106l39586,79590,39468,69418,39344,58686,63004,72132,39662,86106xem63004,72132l39344,58686,85463,58686,63004,72132xem87593,86106l39662,86106,63004,72132,87593,86106xem91571,88366l31686,88366,90398,87699,91571,88366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topAndBottom"/>
              </v:group>
            </w:pict>
          </mc:Fallback>
        </mc:AlternateContent>
      </w:r>
    </w:p>
    <w:p w14:paraId="2A08AB78">
      <w:pPr>
        <w:pStyle w:val="12"/>
        <w:numPr>
          <w:ilvl w:val="1"/>
          <w:numId w:val="3"/>
        </w:numPr>
        <w:tabs>
          <w:tab w:val="left" w:pos="1359"/>
        </w:tabs>
        <w:spacing w:before="262" w:after="0" w:line="240" w:lineRule="auto"/>
        <w:ind w:left="1359" w:right="0" w:hanging="419"/>
        <w:jc w:val="left"/>
        <w:rPr>
          <w:b/>
          <w:sz w:val="22"/>
        </w:rPr>
      </w:pPr>
      <w:r>
        <w:rPr>
          <w:sz w:val="22"/>
        </w:rPr>
        <w:t>Now</w:t>
      </w:r>
      <w:r>
        <w:rPr>
          <w:spacing w:val="-4"/>
          <w:sz w:val="22"/>
        </w:rPr>
        <w:t xml:space="preserve"> </w:t>
      </w:r>
      <w:r>
        <w:rPr>
          <w:sz w:val="22"/>
        </w:rPr>
        <w:t>click</w:t>
      </w:r>
      <w:r>
        <w:rPr>
          <w:spacing w:val="-5"/>
          <w:sz w:val="22"/>
        </w:rPr>
        <w:t xml:space="preserve"> </w:t>
      </w:r>
      <w:r>
        <w:rPr>
          <w:b/>
          <w:sz w:val="22"/>
        </w:rPr>
        <w:t>Give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access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to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my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Ad</w:t>
      </w:r>
      <w:r>
        <w:rPr>
          <w:b/>
          <w:spacing w:val="-2"/>
          <w:sz w:val="22"/>
        </w:rPr>
        <w:t xml:space="preserve"> account.</w:t>
      </w:r>
    </w:p>
    <w:p w14:paraId="466E58A7">
      <w:pPr>
        <w:pStyle w:val="12"/>
        <w:numPr>
          <w:ilvl w:val="2"/>
          <w:numId w:val="1"/>
        </w:numPr>
        <w:tabs>
          <w:tab w:val="left" w:pos="314"/>
        </w:tabs>
        <w:spacing w:before="240" w:after="0" w:line="240" w:lineRule="auto"/>
        <w:ind w:left="314" w:right="0" w:hanging="214"/>
        <w:jc w:val="left"/>
        <w:rPr>
          <w:sz w:val="22"/>
        </w:rPr>
      </w:pPr>
      <w:r>
        <w:rPr>
          <w:sz w:val="22"/>
        </w:rPr>
        <w:t>Now</w:t>
      </w:r>
      <w:r>
        <w:rPr>
          <w:spacing w:val="-5"/>
          <w:sz w:val="22"/>
        </w:rPr>
        <w:t xml:space="preserve"> </w:t>
      </w:r>
      <w:r>
        <w:rPr>
          <w:sz w:val="22"/>
        </w:rPr>
        <w:t>agency</w:t>
      </w:r>
      <w:r>
        <w:rPr>
          <w:spacing w:val="-6"/>
          <w:sz w:val="22"/>
        </w:rPr>
        <w:t xml:space="preserve"> </w:t>
      </w:r>
      <w:r>
        <w:rPr>
          <w:sz w:val="22"/>
        </w:rPr>
        <w:t>have</w:t>
      </w:r>
      <w:r>
        <w:rPr>
          <w:spacing w:val="-4"/>
          <w:sz w:val="22"/>
        </w:rPr>
        <w:t xml:space="preserve"> </w:t>
      </w:r>
      <w:r>
        <w:rPr>
          <w:sz w:val="22"/>
        </w:rPr>
        <w:t>access</w:t>
      </w:r>
      <w:r>
        <w:rPr>
          <w:spacing w:val="-2"/>
          <w:sz w:val="22"/>
        </w:rPr>
        <w:t xml:space="preserve"> </w:t>
      </w: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the</w:t>
      </w:r>
      <w:r>
        <w:rPr>
          <w:spacing w:val="-4"/>
          <w:sz w:val="22"/>
        </w:rPr>
        <w:t xml:space="preserve"> </w:t>
      </w:r>
      <w:r>
        <w:rPr>
          <w:sz w:val="22"/>
        </w:rPr>
        <w:t>client’s</w:t>
      </w:r>
      <w:r>
        <w:rPr>
          <w:spacing w:val="-4"/>
          <w:sz w:val="22"/>
        </w:rPr>
        <w:t xml:space="preserve"> </w:t>
      </w:r>
      <w:r>
        <w:rPr>
          <w:sz w:val="22"/>
        </w:rPr>
        <w:t>ad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account.</w:t>
      </w:r>
    </w:p>
    <w:p w14:paraId="684936F3">
      <w:pPr>
        <w:pStyle w:val="8"/>
      </w:pPr>
    </w:p>
    <w:p w14:paraId="32D1B917">
      <w:pPr>
        <w:pStyle w:val="8"/>
        <w:spacing w:before="239"/>
      </w:pPr>
    </w:p>
    <w:p w14:paraId="46C9F641">
      <w:pPr>
        <w:pStyle w:val="2"/>
        <w:spacing w:line="276" w:lineRule="auto"/>
      </w:pPr>
      <w:bookmarkStart w:id="2" w:name="Step 2: Create a Facebook App of Bettrda"/>
      <w:bookmarkEnd w:id="2"/>
      <w:r>
        <w:t>Step</w:t>
      </w:r>
      <w:r>
        <w:rPr>
          <w:spacing w:val="-4"/>
        </w:rPr>
        <w:t xml:space="preserve"> </w:t>
      </w:r>
      <w:r>
        <w:t>2:</w:t>
      </w:r>
      <w:r>
        <w:rPr>
          <w:spacing w:val="-5"/>
        </w:rPr>
        <w:t xml:space="preserve"> </w:t>
      </w:r>
      <w:r>
        <w:t>Create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Facebook</w:t>
      </w:r>
      <w:r>
        <w:rPr>
          <w:spacing w:val="-5"/>
        </w:rPr>
        <w:t xml:space="preserve"> </w:t>
      </w:r>
      <w:r>
        <w:t>App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Bettrdata</w:t>
      </w:r>
      <w:r>
        <w:rPr>
          <w:spacing w:val="-2"/>
        </w:rPr>
        <w:t xml:space="preserve"> </w:t>
      </w:r>
      <w:r>
        <w:rPr>
          <w:rFonts w:hint="default"/>
          <w:lang w:val="en-US"/>
        </w:rPr>
        <w:t xml:space="preserve">Facebook </w:t>
      </w:r>
      <w:r>
        <w:t>Ad</w:t>
      </w:r>
      <w:r>
        <w:rPr>
          <w:spacing w:val="-7"/>
        </w:rPr>
        <w:t xml:space="preserve"> </w:t>
      </w:r>
      <w:r>
        <w:t>manger account(If not already created) &amp; Generate Access Token (To be performed by Bettrdata team)</w:t>
      </w:r>
    </w:p>
    <w:p w14:paraId="10F144E0">
      <w:pPr>
        <w:pStyle w:val="2"/>
        <w:spacing w:line="276" w:lineRule="auto"/>
      </w:pPr>
    </w:p>
    <w:p w14:paraId="06DE8E3D">
      <w:pPr>
        <w:pStyle w:val="2"/>
        <w:spacing w:line="276" w:lineRule="auto"/>
        <w:rPr>
          <w:rFonts w:hint="default"/>
          <w:b w:val="0"/>
          <w:bCs/>
          <w:sz w:val="28"/>
          <w:szCs w:val="28"/>
          <w:lang w:val="en-US"/>
        </w:rPr>
      </w:pPr>
      <w:r>
        <w:rPr>
          <w:rFonts w:hint="default"/>
          <w:b/>
          <w:sz w:val="32"/>
          <w:lang w:val="en-US"/>
        </w:rPr>
        <w:t xml:space="preserve">Note : </w:t>
      </w:r>
      <w:r>
        <w:rPr>
          <w:rFonts w:hint="default"/>
          <w:b w:val="0"/>
          <w:bCs/>
          <w:sz w:val="28"/>
          <w:szCs w:val="28"/>
          <w:lang w:val="en-US"/>
        </w:rPr>
        <w:t>Meta Apps are sometimes referred to as Facebook Apps in developer documentation. The same app is used for both Facebook and Instagram integrations.</w:t>
      </w:r>
    </w:p>
    <w:p w14:paraId="3D6CB37A">
      <w:pPr>
        <w:pStyle w:val="8"/>
        <w:spacing w:before="145"/>
        <w:rPr>
          <w:rFonts w:hint="default"/>
          <w:b w:val="0"/>
          <w:bCs/>
          <w:sz w:val="28"/>
          <w:szCs w:val="28"/>
          <w:lang w:val="en-US"/>
        </w:rPr>
      </w:pPr>
    </w:p>
    <w:p w14:paraId="491C2A47">
      <w:pPr>
        <w:pStyle w:val="3"/>
        <w:ind w:left="820"/>
      </w:pPr>
      <w:r>
        <w:t>Step</w:t>
      </w:r>
      <w:r>
        <w:rPr>
          <w:spacing w:val="-8"/>
        </w:rPr>
        <w:t xml:space="preserve"> </w:t>
      </w:r>
      <w:r>
        <w:t>2.1</w:t>
      </w:r>
      <w:r>
        <w:rPr>
          <w:spacing w:val="-2"/>
        </w:rPr>
        <w:t xml:space="preserve"> </w:t>
      </w:r>
      <w:r>
        <w:t>:</w:t>
      </w:r>
      <w:r>
        <w:rPr>
          <w:spacing w:val="-4"/>
        </w:rPr>
        <w:t xml:space="preserve"> </w:t>
      </w:r>
      <w:r>
        <w:t>Creating</w:t>
      </w:r>
      <w:r>
        <w:rPr>
          <w:spacing w:val="-5"/>
        </w:rPr>
        <w:t xml:space="preserve"> </w:t>
      </w:r>
      <w:r>
        <w:t>Facebok</w:t>
      </w:r>
      <w:r>
        <w:rPr>
          <w:spacing w:val="-4"/>
        </w:rPr>
        <w:t xml:space="preserve"> </w:t>
      </w:r>
      <w:r>
        <w:rPr>
          <w:spacing w:val="-5"/>
        </w:rPr>
        <w:t>App</w:t>
      </w:r>
    </w:p>
    <w:p w14:paraId="71572259">
      <w:pPr>
        <w:pStyle w:val="12"/>
        <w:numPr>
          <w:ilvl w:val="0"/>
          <w:numId w:val="4"/>
        </w:numPr>
        <w:tabs>
          <w:tab w:val="left" w:pos="1754"/>
        </w:tabs>
        <w:spacing w:before="253" w:after="0" w:line="276" w:lineRule="auto"/>
        <w:ind w:left="1540" w:right="621" w:firstLine="0"/>
        <w:jc w:val="left"/>
        <w:rPr>
          <w:sz w:val="22"/>
        </w:rPr>
      </w:pPr>
      <w:r>
        <w:rPr>
          <w:sz w:val="22"/>
        </w:rPr>
        <w:t>Visit</w:t>
      </w:r>
      <w:r>
        <w:rPr>
          <w:spacing w:val="-4"/>
          <w:sz w:val="22"/>
        </w:rPr>
        <w:t xml:space="preserve"> </w:t>
      </w:r>
      <w:r>
        <w:rPr>
          <w:sz w:val="22"/>
        </w:rPr>
        <w:t>Facebook</w:t>
      </w:r>
      <w:r>
        <w:rPr>
          <w:spacing w:val="-7"/>
          <w:sz w:val="22"/>
        </w:rPr>
        <w:t xml:space="preserve"> </w:t>
      </w:r>
      <w:r>
        <w:rPr>
          <w:sz w:val="22"/>
        </w:rPr>
        <w:t>Developers</w:t>
      </w:r>
      <w:r>
        <w:rPr>
          <w:spacing w:val="-7"/>
          <w:sz w:val="22"/>
        </w:rPr>
        <w:t xml:space="preserve"> </w:t>
      </w:r>
      <w:r>
        <w:rPr>
          <w:sz w:val="22"/>
        </w:rPr>
        <w:t>(</w:t>
      </w:r>
      <w:r>
        <w:fldChar w:fldCharType="begin"/>
      </w:r>
      <w:r>
        <w:instrText xml:space="preserve"> HYPERLINK "https://developers.facebook.com/" \h </w:instrText>
      </w:r>
      <w:r>
        <w:fldChar w:fldCharType="separate"/>
      </w:r>
      <w:r>
        <w:rPr>
          <w:sz w:val="22"/>
        </w:rPr>
        <w:t>https://developers.facebook.com/</w:t>
      </w:r>
      <w:r>
        <w:rPr>
          <w:sz w:val="22"/>
        </w:rPr>
        <w:fldChar w:fldCharType="end"/>
      </w:r>
      <w:r>
        <w:rPr>
          <w:sz w:val="22"/>
        </w:rPr>
        <w:t>)</w:t>
      </w:r>
      <w:r>
        <w:rPr>
          <w:spacing w:val="-5"/>
          <w:sz w:val="22"/>
        </w:rPr>
        <w:t xml:space="preserve"> </w:t>
      </w:r>
      <w:r>
        <w:rPr>
          <w:sz w:val="22"/>
        </w:rPr>
        <w:t>and</w:t>
      </w:r>
      <w:r>
        <w:rPr>
          <w:spacing w:val="-8"/>
          <w:sz w:val="22"/>
        </w:rPr>
        <w:t xml:space="preserve"> </w:t>
      </w:r>
      <w:r>
        <w:rPr>
          <w:sz w:val="22"/>
        </w:rPr>
        <w:t>log</w:t>
      </w:r>
      <w:r>
        <w:rPr>
          <w:spacing w:val="-6"/>
          <w:sz w:val="22"/>
        </w:rPr>
        <w:t xml:space="preserve"> </w:t>
      </w:r>
      <w:r>
        <w:rPr>
          <w:sz w:val="22"/>
        </w:rPr>
        <w:t>in with your credentials that have access to Facebook Ads.</w:t>
      </w:r>
    </w:p>
    <w:p w14:paraId="7F920940">
      <w:pPr>
        <w:pStyle w:val="12"/>
        <w:numPr>
          <w:ilvl w:val="0"/>
          <w:numId w:val="4"/>
        </w:numPr>
        <w:tabs>
          <w:tab w:val="left" w:pos="1754"/>
        </w:tabs>
        <w:spacing w:before="201" w:after="0" w:line="240" w:lineRule="auto"/>
        <w:ind w:left="1754" w:right="0" w:hanging="214"/>
        <w:jc w:val="left"/>
        <w:rPr>
          <w:b/>
          <w:sz w:val="22"/>
        </w:rPr>
      </w:pPr>
      <w:r>
        <w:rPr>
          <w:sz w:val="22"/>
        </w:rPr>
        <w:t>Navigate</w:t>
      </w:r>
      <w:r>
        <w:rPr>
          <w:spacing w:val="-5"/>
          <w:sz w:val="22"/>
        </w:rPr>
        <w:t xml:space="preserve"> </w:t>
      </w: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b/>
          <w:sz w:val="22"/>
        </w:rPr>
        <w:t>My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Apps</w:t>
      </w:r>
      <w:r>
        <w:rPr>
          <w:b/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4"/>
          <w:sz w:val="22"/>
        </w:rPr>
        <w:t xml:space="preserve"> </w:t>
      </w:r>
      <w:r>
        <w:rPr>
          <w:sz w:val="22"/>
        </w:rPr>
        <w:t>click</w:t>
      </w:r>
      <w:r>
        <w:rPr>
          <w:spacing w:val="-4"/>
          <w:sz w:val="22"/>
        </w:rPr>
        <w:t xml:space="preserve"> </w:t>
      </w:r>
      <w:r>
        <w:rPr>
          <w:b/>
          <w:sz w:val="22"/>
        </w:rPr>
        <w:t>Create</w:t>
      </w:r>
      <w:r>
        <w:rPr>
          <w:b/>
          <w:spacing w:val="-5"/>
          <w:sz w:val="22"/>
        </w:rPr>
        <w:t xml:space="preserve"> </w:t>
      </w:r>
      <w:r>
        <w:rPr>
          <w:b/>
          <w:spacing w:val="-4"/>
          <w:sz w:val="22"/>
        </w:rPr>
        <w:t>App.</w:t>
      </w:r>
    </w:p>
    <w:p w14:paraId="0D2A2975">
      <w:pPr>
        <w:spacing w:after="0" w:line="240" w:lineRule="auto"/>
        <w:jc w:val="left"/>
        <w:rPr>
          <w:sz w:val="22"/>
        </w:rPr>
        <w:sectPr>
          <w:pgSz w:w="12240" w:h="15840"/>
          <w:pgMar w:top="1380" w:right="1620" w:bottom="280" w:left="1700" w:header="720" w:footer="720" w:gutter="0"/>
          <w:cols w:space="720" w:num="1"/>
        </w:sectPr>
      </w:pPr>
    </w:p>
    <w:p w14:paraId="6B44F2FE">
      <w:pPr>
        <w:pStyle w:val="8"/>
        <w:ind w:left="1540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0" distR="0">
                <wp:extent cx="4295140" cy="1935480"/>
                <wp:effectExtent l="0" t="0" r="0" b="7619"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95140" cy="1935480"/>
                          <a:chOff x="0" y="0"/>
                          <a:chExt cx="4295140" cy="1935480"/>
                        </a:xfrm>
                      </wpg:grpSpPr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4632" cy="19354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890771" y="495300"/>
                            <a:ext cx="22606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060" h="358140">
                                <a:moveTo>
                                  <a:pt x="225551" y="358139"/>
                                </a:move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lnTo>
                                  <a:pt x="225551" y="0"/>
                                </a:lnTo>
                                <a:lnTo>
                                  <a:pt x="225551" y="3581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929024" y="428625"/>
                            <a:ext cx="142875" cy="440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" h="440690">
                                <a:moveTo>
                                  <a:pt x="16662" y="142024"/>
                                </a:moveTo>
                                <a:lnTo>
                                  <a:pt x="0" y="126974"/>
                                </a:lnTo>
                                <a:lnTo>
                                  <a:pt x="79" y="125349"/>
                                </a:lnTo>
                                <a:lnTo>
                                  <a:pt x="152" y="123863"/>
                                </a:lnTo>
                                <a:lnTo>
                                  <a:pt x="901" y="120840"/>
                                </a:lnTo>
                                <a:lnTo>
                                  <a:pt x="2235" y="118021"/>
                                </a:lnTo>
                                <a:lnTo>
                                  <a:pt x="72745" y="0"/>
                                </a:lnTo>
                                <a:lnTo>
                                  <a:pt x="90592" y="31343"/>
                                </a:lnTo>
                                <a:lnTo>
                                  <a:pt x="56540" y="31343"/>
                                </a:lnTo>
                                <a:lnTo>
                                  <a:pt x="55926" y="90062"/>
                                </a:lnTo>
                                <a:lnTo>
                                  <a:pt x="29489" y="134315"/>
                                </a:lnTo>
                                <a:lnTo>
                                  <a:pt x="19841" y="141528"/>
                                </a:lnTo>
                                <a:lnTo>
                                  <a:pt x="19991" y="141528"/>
                                </a:lnTo>
                                <a:lnTo>
                                  <a:pt x="16662" y="142024"/>
                                </a:lnTo>
                                <a:close/>
                              </a:path>
                              <a:path w="142875" h="440690">
                                <a:moveTo>
                                  <a:pt x="55926" y="90062"/>
                                </a:moveTo>
                                <a:lnTo>
                                  <a:pt x="56453" y="39649"/>
                                </a:lnTo>
                                <a:lnTo>
                                  <a:pt x="56540" y="31343"/>
                                </a:lnTo>
                                <a:lnTo>
                                  <a:pt x="88290" y="31673"/>
                                </a:lnTo>
                                <a:lnTo>
                                  <a:pt x="88210" y="39357"/>
                                </a:lnTo>
                                <a:lnTo>
                                  <a:pt x="58623" y="39357"/>
                                </a:lnTo>
                                <a:lnTo>
                                  <a:pt x="72087" y="63008"/>
                                </a:lnTo>
                                <a:lnTo>
                                  <a:pt x="55926" y="90062"/>
                                </a:lnTo>
                                <a:close/>
                              </a:path>
                              <a:path w="142875" h="440690">
                                <a:moveTo>
                                  <a:pt x="128955" y="143078"/>
                                </a:moveTo>
                                <a:lnTo>
                                  <a:pt x="125334" y="143078"/>
                                </a:lnTo>
                                <a:lnTo>
                                  <a:pt x="122783" y="142633"/>
                                </a:lnTo>
                                <a:lnTo>
                                  <a:pt x="87676" y="90389"/>
                                </a:lnTo>
                                <a:lnTo>
                                  <a:pt x="88206" y="39649"/>
                                </a:lnTo>
                                <a:lnTo>
                                  <a:pt x="88290" y="31673"/>
                                </a:lnTo>
                                <a:lnTo>
                                  <a:pt x="56540" y="31343"/>
                                </a:lnTo>
                                <a:lnTo>
                                  <a:pt x="90592" y="31343"/>
                                </a:lnTo>
                                <a:lnTo>
                                  <a:pt x="140779" y="119481"/>
                                </a:lnTo>
                                <a:lnTo>
                                  <a:pt x="142036" y="122313"/>
                                </a:lnTo>
                                <a:lnTo>
                                  <a:pt x="142735" y="125349"/>
                                </a:lnTo>
                                <a:lnTo>
                                  <a:pt x="142811" y="128460"/>
                                </a:lnTo>
                                <a:lnTo>
                                  <a:pt x="142290" y="131533"/>
                                </a:lnTo>
                                <a:lnTo>
                                  <a:pt x="141222" y="134315"/>
                                </a:lnTo>
                                <a:lnTo>
                                  <a:pt x="141173" y="134442"/>
                                </a:lnTo>
                                <a:lnTo>
                                  <a:pt x="139509" y="137071"/>
                                </a:lnTo>
                                <a:lnTo>
                                  <a:pt x="137375" y="139331"/>
                                </a:lnTo>
                                <a:lnTo>
                                  <a:pt x="134835" y="141122"/>
                                </a:lnTo>
                                <a:lnTo>
                                  <a:pt x="131991" y="142392"/>
                                </a:lnTo>
                                <a:lnTo>
                                  <a:pt x="128955" y="143078"/>
                                </a:lnTo>
                                <a:close/>
                              </a:path>
                              <a:path w="142875" h="440690">
                                <a:moveTo>
                                  <a:pt x="72087" y="63008"/>
                                </a:moveTo>
                                <a:lnTo>
                                  <a:pt x="58623" y="39357"/>
                                </a:lnTo>
                                <a:lnTo>
                                  <a:pt x="86042" y="39649"/>
                                </a:lnTo>
                                <a:lnTo>
                                  <a:pt x="72087" y="63008"/>
                                </a:lnTo>
                                <a:close/>
                              </a:path>
                              <a:path w="142875" h="440690">
                                <a:moveTo>
                                  <a:pt x="87676" y="90389"/>
                                </a:moveTo>
                                <a:lnTo>
                                  <a:pt x="72087" y="63008"/>
                                </a:lnTo>
                                <a:lnTo>
                                  <a:pt x="86042" y="39649"/>
                                </a:lnTo>
                                <a:lnTo>
                                  <a:pt x="58623" y="39357"/>
                                </a:lnTo>
                                <a:lnTo>
                                  <a:pt x="88210" y="39357"/>
                                </a:lnTo>
                                <a:lnTo>
                                  <a:pt x="87679" y="90062"/>
                                </a:lnTo>
                                <a:lnTo>
                                  <a:pt x="87676" y="90389"/>
                                </a:lnTo>
                                <a:close/>
                              </a:path>
                              <a:path w="142875" h="440690">
                                <a:moveTo>
                                  <a:pt x="68135" y="440689"/>
                                </a:moveTo>
                                <a:lnTo>
                                  <a:pt x="52800" y="428078"/>
                                </a:lnTo>
                                <a:lnTo>
                                  <a:pt x="52704" y="427748"/>
                                </a:lnTo>
                                <a:lnTo>
                                  <a:pt x="52455" y="424980"/>
                                </a:lnTo>
                                <a:lnTo>
                                  <a:pt x="52425" y="424649"/>
                                </a:lnTo>
                                <a:lnTo>
                                  <a:pt x="55922" y="90389"/>
                                </a:lnTo>
                                <a:lnTo>
                                  <a:pt x="55926" y="90062"/>
                                </a:lnTo>
                                <a:lnTo>
                                  <a:pt x="72087" y="63008"/>
                                </a:lnTo>
                                <a:lnTo>
                                  <a:pt x="87676" y="90389"/>
                                </a:lnTo>
                                <a:lnTo>
                                  <a:pt x="84179" y="424649"/>
                                </a:lnTo>
                                <a:lnTo>
                                  <a:pt x="84175" y="424980"/>
                                </a:lnTo>
                                <a:lnTo>
                                  <a:pt x="83869" y="427748"/>
                                </a:lnTo>
                                <a:lnTo>
                                  <a:pt x="83832" y="428078"/>
                                </a:lnTo>
                                <a:lnTo>
                                  <a:pt x="83001" y="430733"/>
                                </a:lnTo>
                                <a:lnTo>
                                  <a:pt x="71453" y="440347"/>
                                </a:lnTo>
                                <a:lnTo>
                                  <a:pt x="71938" y="440347"/>
                                </a:lnTo>
                                <a:lnTo>
                                  <a:pt x="68135" y="440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52.4pt;width:338.2pt;" coordsize="4295140,1935480" o:gfxdata="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">
                <o:lock v:ext="edit" aspectratio="f"/>
                <v:shape id="Image 25" o:spid="_x0000_s1026" o:spt="75" type="#_x0000_t75" style="position:absolute;left:0;top:0;height:1935479;width:4294632;" filled="f" o:preferrelative="t" stroked="f" coordsize="21600,21600" o:gfxdata="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CaIH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1" o:title=""/>
                  <o:lock v:ext="edit" aspectratio="f"/>
                </v:shape>
                <v:shape id="Graphic 26" o:spid="_x0000_s1026" o:spt="100" style="position:absolute;left:3890771;top:495300;height:358140;width:226060;" fillcolor="#FFFFFF" filled="t" stroked="f" coordsize="226060,358140" o:gfxdata="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WCAq7sAAADb&#10;AAAADwAAAAAAAAABACAAAAAiAAAAZHJzL2Rvd25yZXYueG1sUEsBAhQAFAAAAAgAh07iQDMvBZ47&#10;AAAAOQAAABAAAAAAAAAAAQAgAAAACgEAAGRycy9zaGFwZXhtbC54bWxQSwUGAAAAAAYABgBbAQAA&#10;tAMAAAAA&#10;" path="m225551,358139l0,358139,0,0,225551,0,225551,358139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27" o:spid="_x0000_s1026" o:spt="100" style="position:absolute;left:3929024;top:428625;height:440690;width:142875;" fillcolor="#C0504D" filled="t" stroked="f" coordsize="142875,440690" o:gfxdata="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Tzbtr4A&#10;AADbAAAADwAAAAAAAAABACAAAAAiAAAAZHJzL2Rvd25yZXYueG1sUEsBAhQAFAAAAAgAh07iQDMv&#10;BZ47AAAAOQAAABAAAAAAAAAAAQAgAAAADQEAAGRycy9zaGFwZXhtbC54bWxQSwUGAAAAAAYABgBb&#10;AQAAtwMAAAAA&#10;" path="m16662,142024l0,126974,79,125349,152,123863,901,120840,2235,118021,72745,0,90592,31343,56540,31343,55926,90062,29489,134315,19841,141528,19991,141528,16662,142024xem55926,90062l56453,39649,56540,31343,88290,31673,88210,39357,58623,39357,72087,63008,55926,90062xem128955,143078l125334,143078,122783,142633,87676,90389,88206,39649,88290,31673,56540,31343,90592,31343,140779,119481,142036,122313,142735,125349,142811,128460,142290,131533,141222,134315,141173,134442,139509,137071,137375,139331,134835,141122,131991,142392,128955,143078xem72087,63008l58623,39357,86042,39649,72087,63008xem87676,90389l72087,63008,86042,39649,58623,39357,88210,39357,87679,90062,87676,90389xem68135,440689l52800,428078,52704,427748,52455,424980,52425,424649,55922,90389,55926,90062,72087,63008,87676,90389,84179,424649,84175,424980,83869,427748,83832,428078,83001,430733,71453,440347,71938,440347,68135,440689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</w:p>
    <w:p w14:paraId="1866D020">
      <w:pPr>
        <w:pStyle w:val="12"/>
        <w:numPr>
          <w:ilvl w:val="0"/>
          <w:numId w:val="4"/>
        </w:numPr>
        <w:tabs>
          <w:tab w:val="left" w:pos="1574"/>
        </w:tabs>
        <w:spacing w:before="215" w:after="0" w:line="276" w:lineRule="auto"/>
        <w:ind w:left="1360" w:right="1032" w:firstLine="0"/>
        <w:jc w:val="left"/>
        <w:rPr>
          <w:sz w:val="22"/>
        </w:rPr>
      </w:pPr>
      <w:r>
        <w:rPr>
          <w:sz w:val="22"/>
        </w:rPr>
        <w:t>In</w:t>
      </w:r>
      <w:r>
        <w:rPr>
          <w:spacing w:val="40"/>
          <w:sz w:val="22"/>
        </w:rPr>
        <w:t xml:space="preserve"> </w:t>
      </w:r>
      <w:r>
        <w:rPr>
          <w:sz w:val="22"/>
        </w:rPr>
        <w:t>App</w:t>
      </w:r>
      <w:r>
        <w:rPr>
          <w:spacing w:val="-3"/>
          <w:sz w:val="22"/>
        </w:rPr>
        <w:t xml:space="preserve"> </w:t>
      </w:r>
      <w:r>
        <w:rPr>
          <w:sz w:val="22"/>
        </w:rPr>
        <w:t>details</w:t>
      </w:r>
      <w:r>
        <w:rPr>
          <w:spacing w:val="-2"/>
          <w:sz w:val="22"/>
        </w:rPr>
        <w:t xml:space="preserve"> </w:t>
      </w:r>
      <w:r>
        <w:rPr>
          <w:sz w:val="22"/>
        </w:rPr>
        <w:t>provide</w:t>
      </w:r>
      <w:r>
        <w:rPr>
          <w:spacing w:val="-4"/>
          <w:sz w:val="22"/>
        </w:rPr>
        <w:t xml:space="preserve"> </w:t>
      </w:r>
      <w:r>
        <w:rPr>
          <w:sz w:val="22"/>
        </w:rPr>
        <w:t>an</w:t>
      </w:r>
      <w:r>
        <w:rPr>
          <w:spacing w:val="-3"/>
          <w:sz w:val="22"/>
        </w:rPr>
        <w:t xml:space="preserve"> </w:t>
      </w:r>
      <w:r>
        <w:rPr>
          <w:b/>
          <w:sz w:val="22"/>
        </w:rPr>
        <w:t>App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Name</w:t>
      </w:r>
      <w:r>
        <w:rPr>
          <w:b/>
          <w:spacing w:val="-3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an</w:t>
      </w:r>
      <w:r>
        <w:rPr>
          <w:spacing w:val="-3"/>
          <w:sz w:val="22"/>
        </w:rPr>
        <w:t xml:space="preserve"> </w:t>
      </w:r>
      <w:r>
        <w:rPr>
          <w:b/>
          <w:sz w:val="22"/>
        </w:rPr>
        <w:t>Email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Address</w:t>
      </w:r>
      <w:r>
        <w:rPr>
          <w:b/>
          <w:spacing w:val="-4"/>
          <w:sz w:val="22"/>
        </w:rPr>
        <w:t xml:space="preserve"> </w:t>
      </w:r>
      <w:r>
        <w:rPr>
          <w:sz w:val="22"/>
        </w:rPr>
        <w:t>for</w:t>
      </w:r>
      <w:r>
        <w:rPr>
          <w:spacing w:val="-4"/>
          <w:sz w:val="22"/>
        </w:rPr>
        <w:t xml:space="preserve"> </w:t>
      </w:r>
      <w:r>
        <w:rPr>
          <w:sz w:val="22"/>
        </w:rPr>
        <w:t>contact purposes, then click Next.</w:t>
      </w:r>
    </w:p>
    <w:p w14:paraId="56778940">
      <w:pPr>
        <w:pStyle w:val="8"/>
        <w:spacing w:before="3"/>
        <w:rPr>
          <w:sz w:val="14"/>
        </w:rPr>
      </w:pPr>
      <w:r>
        <mc:AlternateContent>
          <mc:Choice Requires="wpg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2057400</wp:posOffset>
                </wp:positionH>
                <wp:positionV relativeFrom="paragraph">
                  <wp:posOffset>125730</wp:posOffset>
                </wp:positionV>
                <wp:extent cx="4259580" cy="1891665"/>
                <wp:effectExtent l="0" t="0" r="0" b="0"/>
                <wp:wrapTopAndBottom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59580" cy="1891664"/>
                          <a:chOff x="0" y="0"/>
                          <a:chExt cx="4259580" cy="1891664"/>
                        </a:xfrm>
                      </wpg:grpSpPr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9580" cy="18912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2705735" y="898232"/>
                            <a:ext cx="476884" cy="440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84" h="440055">
                                <a:moveTo>
                                  <a:pt x="455930" y="71412"/>
                                </a:moveTo>
                                <a:lnTo>
                                  <a:pt x="440055" y="55537"/>
                                </a:lnTo>
                                <a:lnTo>
                                  <a:pt x="90233" y="55537"/>
                                </a:lnTo>
                                <a:lnTo>
                                  <a:pt x="134759" y="29565"/>
                                </a:lnTo>
                                <a:lnTo>
                                  <a:pt x="142595" y="16814"/>
                                </a:lnTo>
                                <a:lnTo>
                                  <a:pt x="142481" y="13703"/>
                                </a:lnTo>
                                <a:lnTo>
                                  <a:pt x="127723" y="0"/>
                                </a:lnTo>
                                <a:lnTo>
                                  <a:pt x="125082" y="0"/>
                                </a:lnTo>
                                <a:lnTo>
                                  <a:pt x="121589" y="838"/>
                                </a:lnTo>
                                <a:lnTo>
                                  <a:pt x="118757" y="2133"/>
                                </a:lnTo>
                                <a:lnTo>
                                  <a:pt x="0" y="71412"/>
                                </a:lnTo>
                                <a:lnTo>
                                  <a:pt x="118757" y="140690"/>
                                </a:lnTo>
                                <a:lnTo>
                                  <a:pt x="121589" y="141986"/>
                                </a:lnTo>
                                <a:lnTo>
                                  <a:pt x="124612" y="142709"/>
                                </a:lnTo>
                                <a:lnTo>
                                  <a:pt x="128422" y="142709"/>
                                </a:lnTo>
                                <a:lnTo>
                                  <a:pt x="142595" y="126009"/>
                                </a:lnTo>
                                <a:lnTo>
                                  <a:pt x="142113" y="122936"/>
                                </a:lnTo>
                                <a:lnTo>
                                  <a:pt x="90233" y="87287"/>
                                </a:lnTo>
                                <a:lnTo>
                                  <a:pt x="440055" y="87287"/>
                                </a:lnTo>
                                <a:lnTo>
                                  <a:pt x="455625" y="74510"/>
                                </a:lnTo>
                                <a:lnTo>
                                  <a:pt x="455930" y="71412"/>
                                </a:lnTo>
                                <a:close/>
                              </a:path>
                              <a:path w="476884" h="440055">
                                <a:moveTo>
                                  <a:pt x="476885" y="368592"/>
                                </a:moveTo>
                                <a:lnTo>
                                  <a:pt x="461010" y="352717"/>
                                </a:lnTo>
                                <a:lnTo>
                                  <a:pt x="111188" y="352717"/>
                                </a:lnTo>
                                <a:lnTo>
                                  <a:pt x="155714" y="326745"/>
                                </a:lnTo>
                                <a:lnTo>
                                  <a:pt x="163550" y="313994"/>
                                </a:lnTo>
                                <a:lnTo>
                                  <a:pt x="163436" y="310883"/>
                                </a:lnTo>
                                <a:lnTo>
                                  <a:pt x="148678" y="297180"/>
                                </a:lnTo>
                                <a:lnTo>
                                  <a:pt x="146037" y="297180"/>
                                </a:lnTo>
                                <a:lnTo>
                                  <a:pt x="142544" y="298018"/>
                                </a:lnTo>
                                <a:lnTo>
                                  <a:pt x="139712" y="299313"/>
                                </a:lnTo>
                                <a:lnTo>
                                  <a:pt x="20955" y="368592"/>
                                </a:lnTo>
                                <a:lnTo>
                                  <a:pt x="139712" y="437870"/>
                                </a:lnTo>
                                <a:lnTo>
                                  <a:pt x="142544" y="439166"/>
                                </a:lnTo>
                                <a:lnTo>
                                  <a:pt x="145567" y="439889"/>
                                </a:lnTo>
                                <a:lnTo>
                                  <a:pt x="149377" y="439889"/>
                                </a:lnTo>
                                <a:lnTo>
                                  <a:pt x="163550" y="423189"/>
                                </a:lnTo>
                                <a:lnTo>
                                  <a:pt x="163068" y="420116"/>
                                </a:lnTo>
                                <a:lnTo>
                                  <a:pt x="111188" y="384467"/>
                                </a:lnTo>
                                <a:lnTo>
                                  <a:pt x="461010" y="384467"/>
                                </a:lnTo>
                                <a:lnTo>
                                  <a:pt x="476580" y="371690"/>
                                </a:lnTo>
                                <a:lnTo>
                                  <a:pt x="476885" y="3685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2pt;margin-top:9.9pt;height:148.95pt;width:335.4pt;mso-position-horizontal-relative:page;mso-wrap-distance-bottom:0pt;mso-wrap-distance-top:0pt;z-index:-251652096;mso-width-relative:page;mso-height-relative:page;" coordsize="4259580,1891664" o:gfxdata="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cx48/5A1p/wBd/wChqHwD/wAed/8A9dE/rU3jz/kDWn/Xf+hqHwD/AMed/wD9dE/rQB2NFFFA&#10;EZ++aKD980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BzHjz/AJA1p/13/oah8A/8eV//ANdE/rXWT2Vt&#10;qFn5F1EssR52mi20+10618m0hWKPOcDufc96AJaKKKAIz980UH75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CeL7gpZPuH6j+dJF9wUsn3D9R/OgCOiiigCM/fNFB++a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ni+4KWT7h+o/nUYljiiBkdUHqxxSmWOVD5civgjO05oASiiigCNvvm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KesaNFrWl/Z3OyRfmjf8Aun/Co9E0OPQ9O8oMHmcgyOO59B7UUUAalFFFAH//2QEA&#10;AP/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">
                <o:lock v:ext="edit" aspectratio="f"/>
                <v:shape id="Image 29" o:spid="_x0000_s1026" o:spt="75" type="#_x0000_t75" style="position:absolute;left:0;top:0;height:1891283;width:4259580;" filled="f" o:preferrelative="t" stroked="f" coordsize="21600,21600" o:gfxdata="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/AH/e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2" o:title=""/>
                  <o:lock v:ext="edit" aspectratio="f"/>
                </v:shape>
                <v:shape id="Graphic 30" o:spid="_x0000_s1026" o:spt="100" style="position:absolute;left:2705735;top:898232;height:440055;width:476884;" fillcolor="#C0504D" filled="t" stroked="f" coordsize="476884,440055" o:gfxdata="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yNno68AAAA&#10;2wAAAA8AAAAAAAAAAQAgAAAAIgAAAGRycy9kb3ducmV2LnhtbFBLAQIUABQAAAAIAIdO4kAzLwWe&#10;OwAAADkAAAAQAAAAAAAAAAEAIAAAAAsBAABkcnMvc2hhcGV4bWwueG1sUEsFBgAAAAAGAAYAWwEA&#10;ALUDAAAAAA==&#10;" path="m455930,71412l440055,55537,90233,55537,134759,29565,142595,16814,142481,13703,127723,0,125082,0,121589,838,118757,2133,0,71412,118757,140690,121589,141986,124612,142709,128422,142709,142595,126009,142113,122936,90233,87287,440055,87287,455625,74510,455930,71412xem476885,368592l461010,352717,111188,352717,155714,326745,163550,313994,163436,310883,148678,297180,146037,297180,142544,298018,139712,299313,20955,368592,139712,437870,142544,439166,145567,439889,149377,439889,163550,423189,163068,420116,111188,384467,461010,384467,476580,371690,476885,368592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topAndBottom"/>
              </v:group>
            </w:pict>
          </mc:Fallback>
        </mc:AlternateContent>
      </w:r>
    </w:p>
    <w:p w14:paraId="2D8C448E">
      <w:pPr>
        <w:pStyle w:val="12"/>
        <w:numPr>
          <w:ilvl w:val="0"/>
          <w:numId w:val="4"/>
        </w:numPr>
        <w:tabs>
          <w:tab w:val="left" w:pos="1574"/>
        </w:tabs>
        <w:spacing w:before="245" w:after="0" w:line="240" w:lineRule="auto"/>
        <w:ind w:left="1574" w:right="0" w:hanging="214"/>
        <w:jc w:val="left"/>
        <w:rPr>
          <w:sz w:val="22"/>
        </w:rPr>
      </w:pPr>
      <w:r>
        <w:rPr>
          <w:sz w:val="22"/>
        </w:rPr>
        <w:t>In</w:t>
      </w:r>
      <w:r>
        <w:rPr>
          <w:spacing w:val="-4"/>
          <w:sz w:val="22"/>
        </w:rPr>
        <w:t xml:space="preserve"> </w:t>
      </w:r>
      <w:r>
        <w:rPr>
          <w:sz w:val="22"/>
        </w:rPr>
        <w:t>the</w:t>
      </w:r>
      <w:r>
        <w:rPr>
          <w:spacing w:val="-5"/>
          <w:sz w:val="22"/>
        </w:rPr>
        <w:t xml:space="preserve"> </w:t>
      </w:r>
      <w:r>
        <w:rPr>
          <w:sz w:val="22"/>
        </w:rPr>
        <w:t>Use</w:t>
      </w:r>
      <w:r>
        <w:rPr>
          <w:spacing w:val="-4"/>
          <w:sz w:val="22"/>
        </w:rPr>
        <w:t xml:space="preserve"> </w:t>
      </w:r>
      <w:r>
        <w:rPr>
          <w:sz w:val="22"/>
        </w:rPr>
        <w:t>Cases</w:t>
      </w:r>
      <w:r>
        <w:rPr>
          <w:spacing w:val="-5"/>
          <w:sz w:val="22"/>
        </w:rPr>
        <w:t xml:space="preserve"> </w:t>
      </w:r>
      <w:r>
        <w:rPr>
          <w:sz w:val="22"/>
        </w:rPr>
        <w:t>section,</w:t>
      </w:r>
      <w:r>
        <w:rPr>
          <w:spacing w:val="-4"/>
          <w:sz w:val="22"/>
        </w:rPr>
        <w:t xml:space="preserve"> </w:t>
      </w:r>
      <w:r>
        <w:rPr>
          <w:sz w:val="22"/>
        </w:rPr>
        <w:t>select</w:t>
      </w:r>
      <w:r>
        <w:rPr>
          <w:spacing w:val="-5"/>
          <w:sz w:val="22"/>
        </w:rPr>
        <w:t xml:space="preserve"> </w:t>
      </w:r>
      <w:r>
        <w:rPr>
          <w:b/>
          <w:sz w:val="22"/>
        </w:rPr>
        <w:t>Other</w:t>
      </w:r>
      <w:r>
        <w:rPr>
          <w:b/>
          <w:spacing w:val="-1"/>
          <w:sz w:val="22"/>
        </w:rPr>
        <w:t xml:space="preserve"> </w:t>
      </w:r>
      <w:r>
        <w:rPr>
          <w:sz w:val="22"/>
        </w:rPr>
        <w:t>and</w:t>
      </w:r>
      <w:r>
        <w:rPr>
          <w:spacing w:val="-6"/>
          <w:sz w:val="22"/>
        </w:rPr>
        <w:t xml:space="preserve"> </w:t>
      </w:r>
      <w:r>
        <w:rPr>
          <w:sz w:val="22"/>
        </w:rPr>
        <w:t>click</w:t>
      </w:r>
      <w:r>
        <w:rPr>
          <w:spacing w:val="-1"/>
          <w:sz w:val="22"/>
        </w:rPr>
        <w:t xml:space="preserve"> </w:t>
      </w:r>
      <w:r>
        <w:rPr>
          <w:spacing w:val="-4"/>
          <w:sz w:val="22"/>
        </w:rPr>
        <w:t>Next.</w:t>
      </w:r>
    </w:p>
    <w:p w14:paraId="3D9A81A9">
      <w:pPr>
        <w:pStyle w:val="8"/>
        <w:spacing w:before="8"/>
        <w:rPr>
          <w:sz w:val="17"/>
        </w:rPr>
      </w:pPr>
      <w:r>
        <mc:AlternateContent>
          <mc:Choice Requires="wpg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2057400</wp:posOffset>
                </wp:positionH>
                <wp:positionV relativeFrom="paragraph">
                  <wp:posOffset>152400</wp:posOffset>
                </wp:positionV>
                <wp:extent cx="4025265" cy="1981200"/>
                <wp:effectExtent l="0" t="0" r="0" b="0"/>
                <wp:wrapTopAndBottom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25265" cy="1981200"/>
                          <a:chOff x="0" y="0"/>
                          <a:chExt cx="4025265" cy="1981200"/>
                        </a:xfrm>
                      </wpg:grpSpPr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4884" cy="1981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3564635" y="1552955"/>
                            <a:ext cx="32639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390" h="245745">
                                <a:moveTo>
                                  <a:pt x="326136" y="245364"/>
                                </a:move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lnTo>
                                  <a:pt x="326136" y="0"/>
                                </a:lnTo>
                                <a:lnTo>
                                  <a:pt x="326136" y="24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2498089" y="1681822"/>
                            <a:ext cx="72644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6440" h="142875">
                                <a:moveTo>
                                  <a:pt x="128433" y="142709"/>
                                </a:moveTo>
                                <a:lnTo>
                                  <a:pt x="124612" y="142709"/>
                                </a:lnTo>
                                <a:lnTo>
                                  <a:pt x="121589" y="141985"/>
                                </a:lnTo>
                                <a:lnTo>
                                  <a:pt x="118757" y="140690"/>
                                </a:lnTo>
                                <a:lnTo>
                                  <a:pt x="0" y="71412"/>
                                </a:lnTo>
                                <a:lnTo>
                                  <a:pt x="118757" y="2133"/>
                                </a:lnTo>
                                <a:lnTo>
                                  <a:pt x="121589" y="838"/>
                                </a:lnTo>
                                <a:lnTo>
                                  <a:pt x="125089" y="0"/>
                                </a:lnTo>
                                <a:lnTo>
                                  <a:pt x="127723" y="0"/>
                                </a:lnTo>
                                <a:lnTo>
                                  <a:pt x="142595" y="16814"/>
                                </a:lnTo>
                                <a:lnTo>
                                  <a:pt x="142112" y="19888"/>
                                </a:lnTo>
                                <a:lnTo>
                                  <a:pt x="90237" y="55537"/>
                                </a:lnTo>
                                <a:lnTo>
                                  <a:pt x="31508" y="55537"/>
                                </a:lnTo>
                                <a:lnTo>
                                  <a:pt x="31508" y="87287"/>
                                </a:lnTo>
                                <a:lnTo>
                                  <a:pt x="90237" y="87287"/>
                                </a:lnTo>
                                <a:lnTo>
                                  <a:pt x="134759" y="113258"/>
                                </a:lnTo>
                                <a:lnTo>
                                  <a:pt x="142595" y="126009"/>
                                </a:lnTo>
                                <a:lnTo>
                                  <a:pt x="142481" y="129120"/>
                                </a:lnTo>
                                <a:lnTo>
                                  <a:pt x="130797" y="142328"/>
                                </a:lnTo>
                                <a:lnTo>
                                  <a:pt x="128433" y="142709"/>
                                </a:lnTo>
                                <a:close/>
                              </a:path>
                              <a:path w="726440" h="142875">
                                <a:moveTo>
                                  <a:pt x="90237" y="87287"/>
                                </a:moveTo>
                                <a:lnTo>
                                  <a:pt x="31508" y="87287"/>
                                </a:lnTo>
                                <a:lnTo>
                                  <a:pt x="31508" y="55537"/>
                                </a:lnTo>
                                <a:lnTo>
                                  <a:pt x="90237" y="55537"/>
                                </a:lnTo>
                                <a:lnTo>
                                  <a:pt x="86535" y="57696"/>
                                </a:lnTo>
                                <a:lnTo>
                                  <a:pt x="39509" y="57696"/>
                                </a:lnTo>
                                <a:lnTo>
                                  <a:pt x="39509" y="85128"/>
                                </a:lnTo>
                                <a:lnTo>
                                  <a:pt x="86535" y="85128"/>
                                </a:lnTo>
                                <a:lnTo>
                                  <a:pt x="90237" y="87287"/>
                                </a:lnTo>
                                <a:close/>
                              </a:path>
                              <a:path w="726440" h="142875">
                                <a:moveTo>
                                  <a:pt x="710564" y="87287"/>
                                </a:moveTo>
                                <a:lnTo>
                                  <a:pt x="90237" y="87287"/>
                                </a:lnTo>
                                <a:lnTo>
                                  <a:pt x="63022" y="71412"/>
                                </a:lnTo>
                                <a:lnTo>
                                  <a:pt x="90237" y="55537"/>
                                </a:lnTo>
                                <a:lnTo>
                                  <a:pt x="710564" y="55537"/>
                                </a:lnTo>
                                <a:lnTo>
                                  <a:pt x="726439" y="71412"/>
                                </a:lnTo>
                                <a:lnTo>
                                  <a:pt x="726135" y="74510"/>
                                </a:lnTo>
                                <a:lnTo>
                                  <a:pt x="710564" y="87287"/>
                                </a:lnTo>
                                <a:close/>
                              </a:path>
                              <a:path w="726440" h="142875">
                                <a:moveTo>
                                  <a:pt x="39509" y="85128"/>
                                </a:moveTo>
                                <a:lnTo>
                                  <a:pt x="39509" y="57696"/>
                                </a:lnTo>
                                <a:lnTo>
                                  <a:pt x="63022" y="71412"/>
                                </a:lnTo>
                                <a:lnTo>
                                  <a:pt x="39509" y="85128"/>
                                </a:lnTo>
                                <a:close/>
                              </a:path>
                              <a:path w="726440" h="142875">
                                <a:moveTo>
                                  <a:pt x="63022" y="71412"/>
                                </a:moveTo>
                                <a:lnTo>
                                  <a:pt x="39509" y="57696"/>
                                </a:lnTo>
                                <a:lnTo>
                                  <a:pt x="86535" y="57696"/>
                                </a:lnTo>
                                <a:lnTo>
                                  <a:pt x="63022" y="71412"/>
                                </a:lnTo>
                                <a:close/>
                              </a:path>
                              <a:path w="726440" h="142875">
                                <a:moveTo>
                                  <a:pt x="86535" y="85128"/>
                                </a:moveTo>
                                <a:lnTo>
                                  <a:pt x="39509" y="85128"/>
                                </a:lnTo>
                                <a:lnTo>
                                  <a:pt x="63022" y="71412"/>
                                </a:lnTo>
                                <a:lnTo>
                                  <a:pt x="86535" y="85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2pt;margin-top:12pt;height:156pt;width:316.95pt;mso-position-horizontal-relative:page;mso-wrap-distance-bottom:0pt;mso-wrap-distance-top:0pt;z-index:-251651072;mso-width-relative:page;mso-height-relative:page;" coordsize="4025265,1981200" o:gfxdata="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">
                <o:lock v:ext="edit" aspectratio="f"/>
                <v:shape id="Image 32" o:spid="_x0000_s1026" o:spt="75" type="#_x0000_t75" style="position:absolute;left:0;top:0;height:1981200;width:4024884;" filled="f" o:preferrelative="t" stroked="f" coordsize="21600,21600" o:gfxdata="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Nq5J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3" o:title=""/>
                  <o:lock v:ext="edit" aspectratio="f"/>
                </v:shape>
                <v:shape id="Graphic 33" o:spid="_x0000_s1026" o:spt="100" style="position:absolute;left:3564635;top:1552955;height:245745;width:326390;" fillcolor="#F1F1F1" filled="t" stroked="f" coordsize="326390,245745" o:gfxdata="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4DNf8vQAA&#10;ANsAAAAPAAAAAAAAAAEAIAAAACIAAABkcnMvZG93bnJldi54bWxQSwECFAAUAAAACACHTuJAMy8F&#10;njsAAAA5AAAAEAAAAAAAAAABACAAAAAMAQAAZHJzL3NoYXBleG1sLnhtbFBLBQYAAAAABgAGAFsB&#10;AAC2AwAAAAA=&#10;" path="m326136,245364l0,245364,0,0,326136,0,326136,24536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4" o:spid="_x0000_s1026" o:spt="100" style="position:absolute;left:2498089;top:1681822;height:142875;width:726440;" fillcolor="#C0504D" filled="t" stroked="f" coordsize="726440,142875" o:gfxdata="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9qky7sAAADb&#10;AAAADwAAAAAAAAABACAAAAAiAAAAZHJzL2Rvd25yZXYueG1sUEsBAhQAFAAAAAgAh07iQDMvBZ47&#10;AAAAOQAAABAAAAAAAAAAAQAgAAAACgEAAGRycy9zaGFwZXhtbC54bWxQSwUGAAAAAAYABgBbAQAA&#10;tAMAAAAA&#10;" path="m128433,142709l124612,142709,121589,141985,118757,140690,0,71412,118757,2133,121589,838,125089,0,127723,0,142595,16814,142112,19888,90237,55537,31508,55537,31508,87287,90237,87287,134759,113258,142595,126009,142481,129120,130797,142328,128433,142709xem90237,87287l31508,87287,31508,55537,90237,55537,86535,57696,39509,57696,39509,85128,86535,85128,90237,87287xem710564,87287l90237,87287,63022,71412,90237,55537,710564,55537,726439,71412,726135,74510,710564,87287xem39509,85128l39509,57696,63022,71412,39509,85128xem63022,71412l39509,57696,86535,57696,63022,71412xem86535,85128l39509,85128,63022,71412,86535,85128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topAndBottom"/>
              </v:group>
            </w:pict>
          </mc:Fallback>
        </mc:AlternateContent>
      </w:r>
    </w:p>
    <w:p w14:paraId="19396D54">
      <w:pPr>
        <w:pStyle w:val="12"/>
        <w:numPr>
          <w:ilvl w:val="0"/>
          <w:numId w:val="4"/>
        </w:numPr>
        <w:tabs>
          <w:tab w:val="left" w:pos="1574"/>
        </w:tabs>
        <w:spacing w:before="259" w:after="0" w:line="240" w:lineRule="auto"/>
        <w:ind w:left="1574" w:right="0" w:hanging="214"/>
        <w:jc w:val="left"/>
        <w:rPr>
          <w:sz w:val="22"/>
        </w:rPr>
      </w:pPr>
      <w:r>
        <w:rPr>
          <w:sz w:val="22"/>
        </w:rPr>
        <w:t>In</w:t>
      </w:r>
      <w:r>
        <w:rPr>
          <w:spacing w:val="-4"/>
          <w:sz w:val="22"/>
        </w:rPr>
        <w:t xml:space="preserve"> </w:t>
      </w:r>
      <w:r>
        <w:rPr>
          <w:sz w:val="22"/>
        </w:rPr>
        <w:t>the</w:t>
      </w:r>
      <w:r>
        <w:rPr>
          <w:spacing w:val="-5"/>
          <w:sz w:val="22"/>
        </w:rPr>
        <w:t xml:space="preserve"> </w:t>
      </w:r>
      <w:r>
        <w:rPr>
          <w:sz w:val="22"/>
        </w:rPr>
        <w:t>App</w:t>
      </w:r>
      <w:r>
        <w:rPr>
          <w:spacing w:val="-4"/>
          <w:sz w:val="22"/>
        </w:rPr>
        <w:t xml:space="preserve"> </w:t>
      </w:r>
      <w:r>
        <w:rPr>
          <w:sz w:val="22"/>
        </w:rPr>
        <w:t>Type</w:t>
      </w:r>
      <w:r>
        <w:rPr>
          <w:spacing w:val="-5"/>
          <w:sz w:val="22"/>
        </w:rPr>
        <w:t xml:space="preserve"> </w:t>
      </w:r>
      <w:r>
        <w:rPr>
          <w:sz w:val="22"/>
        </w:rPr>
        <w:t>selection,</w:t>
      </w:r>
      <w:r>
        <w:rPr>
          <w:spacing w:val="-5"/>
          <w:sz w:val="22"/>
        </w:rPr>
        <w:t xml:space="preserve"> </w:t>
      </w:r>
      <w:r>
        <w:rPr>
          <w:sz w:val="22"/>
        </w:rPr>
        <w:t>choose</w:t>
      </w:r>
      <w:r>
        <w:rPr>
          <w:spacing w:val="-5"/>
          <w:sz w:val="22"/>
        </w:rPr>
        <w:t xml:space="preserve"> </w:t>
      </w:r>
      <w:r>
        <w:rPr>
          <w:b/>
          <w:sz w:val="22"/>
        </w:rPr>
        <w:t>Business</w:t>
      </w:r>
      <w:r>
        <w:rPr>
          <w:b/>
          <w:spacing w:val="-5"/>
          <w:sz w:val="22"/>
        </w:rPr>
        <w:t xml:space="preserve"> </w:t>
      </w:r>
      <w:r>
        <w:rPr>
          <w:sz w:val="22"/>
        </w:rPr>
        <w:t>and</w:t>
      </w:r>
      <w:r>
        <w:rPr>
          <w:spacing w:val="-4"/>
          <w:sz w:val="22"/>
        </w:rPr>
        <w:t xml:space="preserve"> </w:t>
      </w:r>
      <w:r>
        <w:rPr>
          <w:sz w:val="22"/>
        </w:rPr>
        <w:t>click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Next.</w:t>
      </w:r>
    </w:p>
    <w:p w14:paraId="0773C798">
      <w:pPr>
        <w:spacing w:after="0" w:line="240" w:lineRule="auto"/>
        <w:jc w:val="left"/>
        <w:rPr>
          <w:sz w:val="22"/>
        </w:rPr>
        <w:sectPr>
          <w:pgSz w:w="12240" w:h="15840"/>
          <w:pgMar w:top="1440" w:right="1620" w:bottom="280" w:left="1700" w:header="720" w:footer="720" w:gutter="0"/>
          <w:cols w:space="720" w:num="1"/>
        </w:sectPr>
      </w:pPr>
    </w:p>
    <w:p w14:paraId="3B6E33CB">
      <w:pPr>
        <w:pStyle w:val="8"/>
        <w:ind w:left="1540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0" distR="0">
                <wp:extent cx="4046220" cy="1998345"/>
                <wp:effectExtent l="0" t="0" r="0" b="1905"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46220" cy="1998345"/>
                          <a:chOff x="0" y="0"/>
                          <a:chExt cx="4046220" cy="1998345"/>
                        </a:xfrm>
                      </wpg:grpSpPr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6220" cy="19979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3581400" y="559308"/>
                            <a:ext cx="37084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269875">
                                <a:moveTo>
                                  <a:pt x="370332" y="269748"/>
                                </a:moveTo>
                                <a:lnTo>
                                  <a:pt x="0" y="269748"/>
                                </a:lnTo>
                                <a:lnTo>
                                  <a:pt x="0" y="0"/>
                                </a:lnTo>
                                <a:lnTo>
                                  <a:pt x="370332" y="0"/>
                                </a:lnTo>
                                <a:lnTo>
                                  <a:pt x="370332" y="2697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579370" y="609307"/>
                            <a:ext cx="61341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3410" h="142875">
                                <a:moveTo>
                                  <a:pt x="128433" y="142709"/>
                                </a:moveTo>
                                <a:lnTo>
                                  <a:pt x="124612" y="142709"/>
                                </a:lnTo>
                                <a:lnTo>
                                  <a:pt x="121589" y="141986"/>
                                </a:lnTo>
                                <a:lnTo>
                                  <a:pt x="118757" y="140690"/>
                                </a:lnTo>
                                <a:lnTo>
                                  <a:pt x="0" y="71412"/>
                                </a:lnTo>
                                <a:lnTo>
                                  <a:pt x="118757" y="2133"/>
                                </a:lnTo>
                                <a:lnTo>
                                  <a:pt x="121589" y="838"/>
                                </a:lnTo>
                                <a:lnTo>
                                  <a:pt x="125089" y="0"/>
                                </a:lnTo>
                                <a:lnTo>
                                  <a:pt x="127723" y="0"/>
                                </a:lnTo>
                                <a:lnTo>
                                  <a:pt x="142595" y="16814"/>
                                </a:lnTo>
                                <a:lnTo>
                                  <a:pt x="142112" y="19888"/>
                                </a:lnTo>
                                <a:lnTo>
                                  <a:pt x="90237" y="55537"/>
                                </a:lnTo>
                                <a:lnTo>
                                  <a:pt x="31508" y="55537"/>
                                </a:lnTo>
                                <a:lnTo>
                                  <a:pt x="31508" y="87287"/>
                                </a:lnTo>
                                <a:lnTo>
                                  <a:pt x="90237" y="87287"/>
                                </a:lnTo>
                                <a:lnTo>
                                  <a:pt x="134759" y="113258"/>
                                </a:lnTo>
                                <a:lnTo>
                                  <a:pt x="142595" y="126009"/>
                                </a:lnTo>
                                <a:lnTo>
                                  <a:pt x="142481" y="129120"/>
                                </a:lnTo>
                                <a:lnTo>
                                  <a:pt x="130797" y="142328"/>
                                </a:lnTo>
                                <a:lnTo>
                                  <a:pt x="128433" y="142709"/>
                                </a:lnTo>
                                <a:close/>
                              </a:path>
                              <a:path w="613410" h="142875">
                                <a:moveTo>
                                  <a:pt x="90237" y="87287"/>
                                </a:moveTo>
                                <a:lnTo>
                                  <a:pt x="31508" y="87287"/>
                                </a:lnTo>
                                <a:lnTo>
                                  <a:pt x="31508" y="55537"/>
                                </a:lnTo>
                                <a:lnTo>
                                  <a:pt x="90237" y="55537"/>
                                </a:lnTo>
                                <a:lnTo>
                                  <a:pt x="86535" y="57696"/>
                                </a:lnTo>
                                <a:lnTo>
                                  <a:pt x="39509" y="57696"/>
                                </a:lnTo>
                                <a:lnTo>
                                  <a:pt x="39509" y="85128"/>
                                </a:lnTo>
                                <a:lnTo>
                                  <a:pt x="86535" y="85128"/>
                                </a:lnTo>
                                <a:lnTo>
                                  <a:pt x="90237" y="87287"/>
                                </a:lnTo>
                                <a:close/>
                              </a:path>
                              <a:path w="613410" h="142875">
                                <a:moveTo>
                                  <a:pt x="597534" y="87287"/>
                                </a:moveTo>
                                <a:lnTo>
                                  <a:pt x="90237" y="87287"/>
                                </a:lnTo>
                                <a:lnTo>
                                  <a:pt x="63022" y="71412"/>
                                </a:lnTo>
                                <a:lnTo>
                                  <a:pt x="90237" y="55537"/>
                                </a:lnTo>
                                <a:lnTo>
                                  <a:pt x="597534" y="55537"/>
                                </a:lnTo>
                                <a:lnTo>
                                  <a:pt x="613409" y="71412"/>
                                </a:lnTo>
                                <a:lnTo>
                                  <a:pt x="613105" y="74510"/>
                                </a:lnTo>
                                <a:lnTo>
                                  <a:pt x="597534" y="87287"/>
                                </a:lnTo>
                                <a:close/>
                              </a:path>
                              <a:path w="613410" h="142875">
                                <a:moveTo>
                                  <a:pt x="39509" y="85128"/>
                                </a:moveTo>
                                <a:lnTo>
                                  <a:pt x="39509" y="57696"/>
                                </a:lnTo>
                                <a:lnTo>
                                  <a:pt x="63022" y="71412"/>
                                </a:lnTo>
                                <a:lnTo>
                                  <a:pt x="39509" y="85128"/>
                                </a:lnTo>
                                <a:close/>
                              </a:path>
                              <a:path w="613410" h="142875">
                                <a:moveTo>
                                  <a:pt x="63022" y="71412"/>
                                </a:moveTo>
                                <a:lnTo>
                                  <a:pt x="39509" y="57696"/>
                                </a:lnTo>
                                <a:lnTo>
                                  <a:pt x="86535" y="57696"/>
                                </a:lnTo>
                                <a:lnTo>
                                  <a:pt x="63022" y="71412"/>
                                </a:lnTo>
                                <a:close/>
                              </a:path>
                              <a:path w="613410" h="142875">
                                <a:moveTo>
                                  <a:pt x="86535" y="85128"/>
                                </a:moveTo>
                                <a:lnTo>
                                  <a:pt x="39509" y="85128"/>
                                </a:lnTo>
                                <a:lnTo>
                                  <a:pt x="63022" y="71412"/>
                                </a:lnTo>
                                <a:lnTo>
                                  <a:pt x="86535" y="85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57.35pt;width:318.6pt;" coordsize="4046220,1998345" o:gfxdata="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lX76/WkpV++v1oA8r8Qf8jHff9dz/ADr1c/eNeUeIP+Rjvv8Aruf516ufvGgC&#10;M/fb60UH77fW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Vfvr9aSlX76/WgDyvxB/wAjHff9dz/OvVz9415R4g/5GO+/67n+dern&#10;7xoAjP32+tFB++31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lX76/WkpV++v1oA8r8Qf8jHff8AXc/zr1c/eNeUeIP+Rjvv+u5/&#10;nXq5+8aAIz99vrRQfvt9a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pV++v1pKVfvr9aAPK/EH/Ix33/Xc/zr1c/eNeUeIP8AkY77&#10;/ruf516ufvGgCM/fb60UH77fW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k3L/AHh+&#10;dG5f7w/OgBaKTcv94fnRuX+8PzoAWik3L/eH50bl/vD86AFopNy/3h+dG5f7w/OgBaKTcv8AeH50&#10;bl/vD86AFopNy/3h+dG5f7w/OgBaKTcv94fnRuX+8PzoAWik3L/eH50bl/vD86AFpV++v1poYHoQ&#10;fxpy/fX60AeV+IP+Rjvv+u5/nXq5+8a8o8Qf8jHff9dz/OvVz940ARn77fWig/fb60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QaKPT60AXMAdqXA9KKKADA9KMD0oooAMD0owPSiigAwPSjA9KK&#10;KADA9KMD0oooAMD0owPSiigAwPSjA9KKKAE4o4qvfSPFatIjqjLzluh9qh0+6ku3kd9qAYAj7j3o&#10;AtzAeU3FV1++PrVmb/VN9KrL98fWgDyvxB/yMd9/13P869XP3jXlHiD/AJGO+/67n+dern7xoAjP&#10;32+tFB++31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BRRQA+L/W&#10;L9auUUUAf//ZAQAA//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">
                <o:lock v:ext="edit" aspectratio="f"/>
                <v:shape id="Image 36" o:spid="_x0000_s1026" o:spt="75" type="#_x0000_t75" style="position:absolute;left:0;top:0;height:1997963;width:4046220;" filled="f" o:preferrelative="t" stroked="f" coordsize="21600,21600" o:gfxdata="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2Ubo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4" o:title=""/>
                  <o:lock v:ext="edit" aspectratio="f"/>
                </v:shape>
                <v:shape id="Graphic 37" o:spid="_x0000_s1026" o:spt="100" style="position:absolute;left:3581400;top:559308;height:269875;width:370840;" fillcolor="#F1F1F1" filled="t" stroked="f" coordsize="370840,269875" o:gfxdata="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kSdofvQAA&#10;ANsAAAAPAAAAAAAAAAEAIAAAACIAAABkcnMvZG93bnJldi54bWxQSwECFAAUAAAACACHTuJAMy8F&#10;njsAAAA5AAAAEAAAAAAAAAABACAAAAAMAQAAZHJzL3NoYXBleG1sLnhtbFBLBQYAAAAABgAGAFsB&#10;AAC2AwAAAAA=&#10;" path="m370332,269748l0,269748,0,0,370332,0,370332,269748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8" o:spid="_x0000_s1026" o:spt="100" style="position:absolute;left:2579370;top:609307;height:142875;width:613410;" fillcolor="#C0504D" filled="t" stroked="f" coordsize="613410,142875" o:gfxdata="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f+KUL4A&#10;AADbAAAADwAAAAAAAAABACAAAAAiAAAAZHJzL2Rvd25yZXYueG1sUEsBAhQAFAAAAAgAh07iQDMv&#10;BZ47AAAAOQAAABAAAAAAAAAAAQAgAAAADQEAAGRycy9zaGFwZXhtbC54bWxQSwUGAAAAAAYABgBb&#10;AQAAtwMAAAAA&#10;" path="m128433,142709l124612,142709,121589,141986,118757,140690,0,71412,118757,2133,121589,838,125089,0,127723,0,142595,16814,142112,19888,90237,55537,31508,55537,31508,87287,90237,87287,134759,113258,142595,126009,142481,129120,130797,142328,128433,142709xem90237,87287l31508,87287,31508,55537,90237,55537,86535,57696,39509,57696,39509,85128,86535,85128,90237,87287xem597534,87287l90237,87287,63022,71412,90237,55537,597534,55537,613409,71412,613105,74510,597534,87287xem39509,85128l39509,57696,63022,71412,39509,85128xem63022,71412l39509,57696,86535,57696,63022,71412xem86535,85128l39509,85128,63022,71412,86535,85128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</w:p>
    <w:p w14:paraId="5AE300C6">
      <w:pPr>
        <w:pStyle w:val="12"/>
        <w:numPr>
          <w:ilvl w:val="0"/>
          <w:numId w:val="4"/>
        </w:numPr>
        <w:tabs>
          <w:tab w:val="left" w:pos="1574"/>
        </w:tabs>
        <w:spacing w:before="228" w:after="0" w:line="276" w:lineRule="auto"/>
        <w:ind w:left="1360" w:right="914" w:firstLine="0"/>
        <w:jc w:val="left"/>
        <w:rPr>
          <w:sz w:val="22"/>
        </w:rPr>
      </w:pPr>
      <w:r>
        <w:rPr>
          <w:sz w:val="22"/>
        </w:rPr>
        <w:t>On</w:t>
      </w:r>
      <w:r>
        <w:rPr>
          <w:spacing w:val="-4"/>
          <w:sz w:val="22"/>
        </w:rPr>
        <w:t xml:space="preserve"> </w:t>
      </w:r>
      <w:r>
        <w:rPr>
          <w:sz w:val="22"/>
        </w:rPr>
        <w:t>next</w:t>
      </w:r>
      <w:r>
        <w:rPr>
          <w:spacing w:val="-3"/>
          <w:sz w:val="22"/>
        </w:rPr>
        <w:t xml:space="preserve"> </w:t>
      </w:r>
      <w:r>
        <w:rPr>
          <w:sz w:val="22"/>
        </w:rPr>
        <w:t>page which</w:t>
      </w:r>
      <w:r>
        <w:rPr>
          <w:spacing w:val="-4"/>
          <w:sz w:val="22"/>
        </w:rPr>
        <w:t xml:space="preserve"> </w:t>
      </w:r>
      <w:r>
        <w:rPr>
          <w:sz w:val="22"/>
        </w:rPr>
        <w:t>is</w:t>
      </w:r>
      <w:r>
        <w:rPr>
          <w:spacing w:val="-1"/>
          <w:sz w:val="22"/>
        </w:rPr>
        <w:t xml:space="preserve"> </w:t>
      </w:r>
      <w:r>
        <w:rPr>
          <w:b/>
          <w:sz w:val="22"/>
        </w:rPr>
        <w:t>details</w:t>
      </w:r>
      <w:r>
        <w:rPr>
          <w:b/>
          <w:spacing w:val="-5"/>
          <w:sz w:val="22"/>
        </w:rPr>
        <w:t xml:space="preserve"> </w:t>
      </w:r>
      <w:r>
        <w:rPr>
          <w:sz w:val="22"/>
        </w:rPr>
        <w:t>page there</w:t>
      </w:r>
      <w:r>
        <w:rPr>
          <w:spacing w:val="-3"/>
          <w:sz w:val="22"/>
        </w:rPr>
        <w:t xml:space="preserve"> </w:t>
      </w:r>
      <w:r>
        <w:rPr>
          <w:sz w:val="22"/>
        </w:rPr>
        <w:t>will</w:t>
      </w:r>
      <w:r>
        <w:rPr>
          <w:spacing w:val="-4"/>
          <w:sz w:val="22"/>
        </w:rPr>
        <w:t xml:space="preserve"> </w:t>
      </w:r>
      <w:r>
        <w:rPr>
          <w:sz w:val="22"/>
        </w:rPr>
        <w:t>be a</w:t>
      </w:r>
      <w:r>
        <w:rPr>
          <w:spacing w:val="-4"/>
          <w:sz w:val="22"/>
        </w:rPr>
        <w:t xml:space="preserve"> </w:t>
      </w:r>
      <w:r>
        <w:rPr>
          <w:sz w:val="22"/>
        </w:rPr>
        <w:t>field</w:t>
      </w:r>
      <w:r>
        <w:rPr>
          <w:spacing w:val="-2"/>
          <w:sz w:val="22"/>
        </w:rPr>
        <w:t xml:space="preserve"> </w:t>
      </w:r>
      <w:r>
        <w:rPr>
          <w:sz w:val="22"/>
        </w:rPr>
        <w:t>form</w:t>
      </w:r>
      <w:r>
        <w:rPr>
          <w:spacing w:val="-5"/>
          <w:sz w:val="22"/>
        </w:rPr>
        <w:t xml:space="preserve"> </w:t>
      </w:r>
      <w:r>
        <w:rPr>
          <w:sz w:val="22"/>
        </w:rPr>
        <w:t>fill</w:t>
      </w:r>
      <w:r>
        <w:rPr>
          <w:spacing w:val="-1"/>
          <w:sz w:val="22"/>
        </w:rPr>
        <w:t xml:space="preserve"> </w:t>
      </w:r>
      <w:r>
        <w:rPr>
          <w:sz w:val="22"/>
        </w:rPr>
        <w:t>details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if required and click on </w:t>
      </w:r>
      <w:r>
        <w:rPr>
          <w:b/>
          <w:sz w:val="22"/>
        </w:rPr>
        <w:t>Create app</w:t>
      </w:r>
      <w:r>
        <w:rPr>
          <w:sz w:val="22"/>
        </w:rPr>
        <w:t>.</w:t>
      </w:r>
    </w:p>
    <w:p w14:paraId="445A4291">
      <w:pPr>
        <w:pStyle w:val="3"/>
        <w:spacing w:before="201"/>
      </w:pPr>
      <w:bookmarkStart w:id="3" w:name="Step 2.2: Generate Access Token"/>
      <w:bookmarkEnd w:id="3"/>
      <w:r>
        <w:t>Step</w:t>
      </w:r>
      <w:r>
        <w:rPr>
          <w:spacing w:val="-6"/>
        </w:rPr>
        <w:t xml:space="preserve"> </w:t>
      </w:r>
      <w:r>
        <w:t>2.2:</w:t>
      </w:r>
      <w:r>
        <w:rPr>
          <w:spacing w:val="-3"/>
        </w:rPr>
        <w:t xml:space="preserve"> </w:t>
      </w:r>
      <w:r>
        <w:t>Generate</w:t>
      </w:r>
      <w:r>
        <w:rPr>
          <w:spacing w:val="-4"/>
        </w:rPr>
        <w:t xml:space="preserve"> </w:t>
      </w:r>
      <w:r>
        <w:t>Access</w:t>
      </w:r>
      <w:r>
        <w:rPr>
          <w:spacing w:val="-4"/>
        </w:rPr>
        <w:t xml:space="preserve"> Token</w:t>
      </w:r>
    </w:p>
    <w:p w14:paraId="5B4906CD">
      <w:pPr>
        <w:pStyle w:val="12"/>
        <w:numPr>
          <w:ilvl w:val="0"/>
          <w:numId w:val="5"/>
        </w:numPr>
        <w:tabs>
          <w:tab w:val="left" w:pos="819"/>
        </w:tabs>
        <w:spacing w:before="330" w:after="0" w:line="240" w:lineRule="auto"/>
        <w:ind w:left="819" w:right="0" w:hanging="359"/>
        <w:jc w:val="left"/>
        <w:rPr>
          <w:sz w:val="22"/>
        </w:rPr>
      </w:pPr>
      <w:r>
        <w:rPr>
          <w:sz w:val="22"/>
        </w:rPr>
        <w:t>Click</w:t>
      </w:r>
      <w:r>
        <w:rPr>
          <w:spacing w:val="-7"/>
          <w:sz w:val="22"/>
        </w:rPr>
        <w:t xml:space="preserve"> </w:t>
      </w:r>
      <w:r>
        <w:rPr>
          <w:b/>
          <w:sz w:val="22"/>
        </w:rPr>
        <w:t>Add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Product</w:t>
      </w:r>
      <w:r>
        <w:rPr>
          <w:b/>
          <w:spacing w:val="-6"/>
          <w:sz w:val="22"/>
        </w:rPr>
        <w:t xml:space="preserve"> </w:t>
      </w:r>
      <w:r>
        <w:rPr>
          <w:sz w:val="22"/>
        </w:rPr>
        <w:t>which</w:t>
      </w:r>
      <w:r>
        <w:rPr>
          <w:spacing w:val="-3"/>
          <w:sz w:val="22"/>
        </w:rPr>
        <w:t xml:space="preserve"> </w:t>
      </w:r>
      <w:r>
        <w:rPr>
          <w:sz w:val="22"/>
        </w:rPr>
        <w:t>is</w:t>
      </w:r>
      <w:r>
        <w:rPr>
          <w:spacing w:val="-5"/>
          <w:sz w:val="22"/>
        </w:rPr>
        <w:t xml:space="preserve"> </w:t>
      </w:r>
      <w:r>
        <w:rPr>
          <w:sz w:val="22"/>
        </w:rPr>
        <w:t>present</w:t>
      </w:r>
      <w:r>
        <w:rPr>
          <w:spacing w:val="-4"/>
          <w:sz w:val="22"/>
        </w:rPr>
        <w:t xml:space="preserve"> </w:t>
      </w:r>
      <w:r>
        <w:rPr>
          <w:sz w:val="22"/>
        </w:rPr>
        <w:t>in</w:t>
      </w:r>
      <w:r>
        <w:rPr>
          <w:spacing w:val="-3"/>
          <w:sz w:val="22"/>
        </w:rPr>
        <w:t xml:space="preserve"> </w:t>
      </w:r>
      <w:r>
        <w:rPr>
          <w:sz w:val="22"/>
        </w:rPr>
        <w:t>left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sidebar.</w:t>
      </w:r>
    </w:p>
    <w:p w14:paraId="11C3B5FB">
      <w:pPr>
        <w:pStyle w:val="8"/>
        <w:spacing w:before="48"/>
        <w:rPr>
          <w:sz w:val="20"/>
        </w:rPr>
      </w:pPr>
      <w:r>
        <mc:AlternateContent>
          <mc:Choice Requires="wpg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200660</wp:posOffset>
                </wp:positionV>
                <wp:extent cx="4404360" cy="1999615"/>
                <wp:effectExtent l="0" t="0" r="0" b="0"/>
                <wp:wrapTopAndBottom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4360" cy="1999614"/>
                          <a:chOff x="0" y="0"/>
                          <a:chExt cx="4404360" cy="1999614"/>
                        </a:xfrm>
                      </wpg:grpSpPr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4360" cy="19994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658558" y="478027"/>
                            <a:ext cx="1320800" cy="1176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0800" h="1176020">
                                <a:moveTo>
                                  <a:pt x="114173" y="901509"/>
                                </a:moveTo>
                                <a:lnTo>
                                  <a:pt x="114160" y="898855"/>
                                </a:lnTo>
                                <a:lnTo>
                                  <a:pt x="113601" y="896251"/>
                                </a:lnTo>
                                <a:lnTo>
                                  <a:pt x="112509" y="893838"/>
                                </a:lnTo>
                                <a:lnTo>
                                  <a:pt x="71780" y="824039"/>
                                </a:lnTo>
                                <a:lnTo>
                                  <a:pt x="57086" y="798830"/>
                                </a:lnTo>
                                <a:lnTo>
                                  <a:pt x="1663" y="893838"/>
                                </a:lnTo>
                                <a:lnTo>
                                  <a:pt x="571" y="896251"/>
                                </a:lnTo>
                                <a:lnTo>
                                  <a:pt x="12" y="898855"/>
                                </a:lnTo>
                                <a:lnTo>
                                  <a:pt x="0" y="901509"/>
                                </a:lnTo>
                                <a:lnTo>
                                  <a:pt x="546" y="904100"/>
                                </a:lnTo>
                                <a:lnTo>
                                  <a:pt x="12585" y="912939"/>
                                </a:lnTo>
                                <a:lnTo>
                                  <a:pt x="15468" y="912647"/>
                                </a:lnTo>
                                <a:lnTo>
                                  <a:pt x="15303" y="912647"/>
                                </a:lnTo>
                                <a:lnTo>
                                  <a:pt x="17830" y="911809"/>
                                </a:lnTo>
                                <a:lnTo>
                                  <a:pt x="20116" y="910475"/>
                                </a:lnTo>
                                <a:lnTo>
                                  <a:pt x="22098" y="908685"/>
                                </a:lnTo>
                                <a:lnTo>
                                  <a:pt x="23660" y="906538"/>
                                </a:lnTo>
                                <a:lnTo>
                                  <a:pt x="44386" y="871029"/>
                                </a:lnTo>
                                <a:lnTo>
                                  <a:pt x="44386" y="1176020"/>
                                </a:lnTo>
                                <a:lnTo>
                                  <a:pt x="69786" y="1176020"/>
                                </a:lnTo>
                                <a:lnTo>
                                  <a:pt x="69786" y="871029"/>
                                </a:lnTo>
                                <a:lnTo>
                                  <a:pt x="90500" y="906538"/>
                                </a:lnTo>
                                <a:lnTo>
                                  <a:pt x="92062" y="908685"/>
                                </a:lnTo>
                                <a:lnTo>
                                  <a:pt x="94043" y="910475"/>
                                </a:lnTo>
                                <a:lnTo>
                                  <a:pt x="96329" y="911809"/>
                                </a:lnTo>
                                <a:lnTo>
                                  <a:pt x="98856" y="912647"/>
                                </a:lnTo>
                                <a:lnTo>
                                  <a:pt x="98691" y="912647"/>
                                </a:lnTo>
                                <a:lnTo>
                                  <a:pt x="101587" y="912939"/>
                                </a:lnTo>
                                <a:lnTo>
                                  <a:pt x="104228" y="912647"/>
                                </a:lnTo>
                                <a:lnTo>
                                  <a:pt x="106756" y="911809"/>
                                </a:lnTo>
                                <a:lnTo>
                                  <a:pt x="109042" y="910475"/>
                                </a:lnTo>
                                <a:lnTo>
                                  <a:pt x="111010" y="908685"/>
                                </a:lnTo>
                                <a:lnTo>
                                  <a:pt x="112560" y="906538"/>
                                </a:lnTo>
                                <a:lnTo>
                                  <a:pt x="113626" y="904100"/>
                                </a:lnTo>
                                <a:lnTo>
                                  <a:pt x="114173" y="901509"/>
                                </a:lnTo>
                                <a:close/>
                              </a:path>
                              <a:path w="1320800" h="1176020">
                                <a:moveTo>
                                  <a:pt x="1320736" y="12700"/>
                                </a:moveTo>
                                <a:lnTo>
                                  <a:pt x="1308036" y="0"/>
                                </a:lnTo>
                                <a:lnTo>
                                  <a:pt x="1295336" y="0"/>
                                </a:lnTo>
                                <a:lnTo>
                                  <a:pt x="1295336" y="25400"/>
                                </a:lnTo>
                                <a:lnTo>
                                  <a:pt x="1295336" y="132080"/>
                                </a:lnTo>
                                <a:lnTo>
                                  <a:pt x="522541" y="132080"/>
                                </a:lnTo>
                                <a:lnTo>
                                  <a:pt x="522541" y="25400"/>
                                </a:lnTo>
                                <a:lnTo>
                                  <a:pt x="1295336" y="25400"/>
                                </a:lnTo>
                                <a:lnTo>
                                  <a:pt x="1295336" y="0"/>
                                </a:lnTo>
                                <a:lnTo>
                                  <a:pt x="509841" y="0"/>
                                </a:lnTo>
                                <a:lnTo>
                                  <a:pt x="507365" y="241"/>
                                </a:lnTo>
                                <a:lnTo>
                                  <a:pt x="497141" y="12700"/>
                                </a:lnTo>
                                <a:lnTo>
                                  <a:pt x="497141" y="144780"/>
                                </a:lnTo>
                                <a:lnTo>
                                  <a:pt x="509841" y="157480"/>
                                </a:lnTo>
                                <a:lnTo>
                                  <a:pt x="1308036" y="157480"/>
                                </a:lnTo>
                                <a:lnTo>
                                  <a:pt x="1320736" y="144780"/>
                                </a:lnTo>
                                <a:lnTo>
                                  <a:pt x="1320736" y="132080"/>
                                </a:lnTo>
                                <a:lnTo>
                                  <a:pt x="1320736" y="25400"/>
                                </a:lnTo>
                                <a:lnTo>
                                  <a:pt x="1320736" y="12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0pt;margin-top:15.8pt;height:157.45pt;width:346.8pt;mso-position-horizontal-relative:page;mso-wrap-distance-bottom:0pt;mso-wrap-distance-top:0pt;z-index:-251650048;mso-width-relative:page;mso-height-relative:page;" coordsize="4404360,1999614" o:gfxdata="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">
                <o:lock v:ext="edit" aspectratio="f"/>
                <v:shape id="Image 40" o:spid="_x0000_s1026" o:spt="75" type="#_x0000_t75" style="position:absolute;left:0;top:0;height:1999488;width:4404360;" filled="f" o:preferrelative="t" stroked="f" coordsize="21600,21600" o:gfxdata="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Ow+da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15" o:title=""/>
                  <o:lock v:ext="edit" aspectratio="f"/>
                </v:shape>
                <v:shape id="Graphic 41" o:spid="_x0000_s1026" o:spt="100" style="position:absolute;left:658558;top:478027;height:1176020;width:1320800;" fillcolor="#C0504D" filled="t" stroked="f" coordsize="1320800,1176020" o:gfxdata="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1MzyvQAA&#10;ANsAAAAPAAAAAAAAAAEAIAAAACIAAABkcnMvZG93bnJldi54bWxQSwECFAAUAAAACACHTuJAMy8F&#10;njsAAAA5AAAAEAAAAAAAAAABACAAAAAMAQAAZHJzL3NoYXBleG1sLnhtbFBLBQYAAAAABgAGAFsB&#10;AAC2AwAAAAA=&#10;" path="m114173,901509l114160,898855,113601,896251,112509,893838,71780,824039,57086,798830,1663,893838,571,896251,12,898855,0,901509,546,904100,12585,912939,15468,912647,15303,912647,17830,911809,20116,910475,22098,908685,23660,906538,44386,871029,44386,1176020,69786,1176020,69786,871029,90500,906538,92062,908685,94043,910475,96329,911809,98856,912647,98691,912647,101587,912939,104228,912647,106756,911809,109042,910475,111010,908685,112560,906538,113626,904100,114173,901509xem1320736,12700l1308036,0,1295336,0,1295336,25400,1295336,132080,522541,132080,522541,25400,1295336,25400,1295336,0,509841,0,507365,241,497141,12700,497141,144780,509841,157480,1308036,157480,1320736,144780,1320736,132080,1320736,25400,1320736,1270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topAndBottom"/>
              </v:group>
            </w:pict>
          </mc:Fallback>
        </mc:AlternateContent>
      </w:r>
    </w:p>
    <w:p w14:paraId="6E5B10DF">
      <w:pPr>
        <w:pStyle w:val="8"/>
        <w:spacing w:before="60"/>
      </w:pPr>
    </w:p>
    <w:p w14:paraId="5A770CD4">
      <w:pPr>
        <w:pStyle w:val="12"/>
        <w:numPr>
          <w:ilvl w:val="0"/>
          <w:numId w:val="5"/>
        </w:numPr>
        <w:tabs>
          <w:tab w:val="left" w:pos="867"/>
        </w:tabs>
        <w:spacing w:before="0" w:after="0" w:line="240" w:lineRule="auto"/>
        <w:ind w:left="867" w:right="0" w:hanging="407"/>
        <w:jc w:val="left"/>
        <w:rPr>
          <w:sz w:val="22"/>
        </w:rPr>
      </w:pPr>
      <w:r>
        <w:rPr>
          <w:sz w:val="22"/>
        </w:rPr>
        <w:t>After</w:t>
      </w:r>
      <w:r>
        <w:rPr>
          <w:spacing w:val="-8"/>
          <w:sz w:val="22"/>
        </w:rPr>
        <w:t xml:space="preserve"> </w:t>
      </w:r>
      <w:r>
        <w:rPr>
          <w:sz w:val="22"/>
        </w:rPr>
        <w:t>clicking,</w:t>
      </w:r>
      <w:r>
        <w:rPr>
          <w:spacing w:val="-3"/>
          <w:sz w:val="22"/>
        </w:rPr>
        <w:t xml:space="preserve"> </w:t>
      </w:r>
      <w:r>
        <w:rPr>
          <w:sz w:val="22"/>
        </w:rPr>
        <w:t>in</w:t>
      </w:r>
      <w:r>
        <w:rPr>
          <w:spacing w:val="-6"/>
          <w:sz w:val="22"/>
        </w:rPr>
        <w:t xml:space="preserve"> </w:t>
      </w:r>
      <w:r>
        <w:rPr>
          <w:sz w:val="22"/>
        </w:rPr>
        <w:t>the</w:t>
      </w:r>
      <w:r>
        <w:rPr>
          <w:spacing w:val="-2"/>
          <w:sz w:val="22"/>
        </w:rPr>
        <w:t xml:space="preserve"> </w:t>
      </w:r>
      <w:r>
        <w:rPr>
          <w:sz w:val="22"/>
        </w:rPr>
        <w:t>Add</w:t>
      </w:r>
      <w:r>
        <w:rPr>
          <w:spacing w:val="-4"/>
          <w:sz w:val="22"/>
        </w:rPr>
        <w:t xml:space="preserve"> </w:t>
      </w:r>
      <w:r>
        <w:rPr>
          <w:sz w:val="22"/>
        </w:rPr>
        <w:t>Products</w:t>
      </w:r>
      <w:r>
        <w:rPr>
          <w:spacing w:val="-5"/>
          <w:sz w:val="22"/>
        </w:rPr>
        <w:t xml:space="preserve"> </w:t>
      </w:r>
      <w:r>
        <w:rPr>
          <w:sz w:val="22"/>
        </w:rPr>
        <w:t>section,</w:t>
      </w:r>
      <w:r>
        <w:rPr>
          <w:spacing w:val="-6"/>
          <w:sz w:val="22"/>
        </w:rPr>
        <w:t xml:space="preserve"> </w:t>
      </w:r>
      <w:r>
        <w:rPr>
          <w:sz w:val="22"/>
        </w:rPr>
        <w:t>click</w:t>
      </w:r>
      <w:r>
        <w:rPr>
          <w:spacing w:val="-5"/>
          <w:sz w:val="22"/>
        </w:rPr>
        <w:t xml:space="preserve"> </w:t>
      </w:r>
      <w:r>
        <w:rPr>
          <w:b/>
          <w:sz w:val="22"/>
        </w:rPr>
        <w:t>Set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Up</w:t>
      </w:r>
      <w:r>
        <w:rPr>
          <w:b/>
          <w:spacing w:val="-4"/>
          <w:sz w:val="22"/>
        </w:rPr>
        <w:t xml:space="preserve"> </w:t>
      </w:r>
      <w:r>
        <w:rPr>
          <w:sz w:val="22"/>
        </w:rPr>
        <w:t>under</w:t>
      </w:r>
      <w:r>
        <w:rPr>
          <w:spacing w:val="-3"/>
          <w:sz w:val="22"/>
        </w:rPr>
        <w:t xml:space="preserve"> </w:t>
      </w:r>
      <w:r>
        <w:rPr>
          <w:sz w:val="22"/>
        </w:rPr>
        <w:t>Marketing</w:t>
      </w:r>
      <w:r>
        <w:rPr>
          <w:spacing w:val="-4"/>
          <w:sz w:val="22"/>
        </w:rPr>
        <w:t xml:space="preserve"> </w:t>
      </w:r>
      <w:r>
        <w:rPr>
          <w:spacing w:val="-5"/>
          <w:sz w:val="22"/>
        </w:rPr>
        <w:t>API</w:t>
      </w:r>
    </w:p>
    <w:p w14:paraId="3A7BFC39">
      <w:pPr>
        <w:pStyle w:val="8"/>
        <w:spacing w:before="48"/>
        <w:rPr>
          <w:sz w:val="20"/>
        </w:rPr>
      </w:pPr>
      <w:r>
        <mc:AlternateContent>
          <mc:Choice Requires="wpg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200660</wp:posOffset>
                </wp:positionV>
                <wp:extent cx="4413885" cy="1987550"/>
                <wp:effectExtent l="0" t="0" r="0" b="0"/>
                <wp:wrapTopAndBottom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13885" cy="1987550"/>
                          <a:chOff x="0" y="0"/>
                          <a:chExt cx="4413885" cy="1987550"/>
                        </a:xfrm>
                      </wpg:grpSpPr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3504" cy="19872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Graphic 44"/>
                        <wps:cNvSpPr/>
                        <wps:spPr>
                          <a:xfrm>
                            <a:off x="1589405" y="1476819"/>
                            <a:ext cx="320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675" h="114300">
                                <a:moveTo>
                                  <a:pt x="270254" y="57086"/>
                                </a:moveTo>
                                <a:lnTo>
                                  <a:pt x="212864" y="23609"/>
                                </a:lnTo>
                                <a:lnTo>
                                  <a:pt x="206565" y="12585"/>
                                </a:lnTo>
                                <a:lnTo>
                                  <a:pt x="206857" y="9944"/>
                                </a:lnTo>
                                <a:lnTo>
                                  <a:pt x="217995" y="0"/>
                                </a:lnTo>
                                <a:lnTo>
                                  <a:pt x="220590" y="0"/>
                                </a:lnTo>
                                <a:lnTo>
                                  <a:pt x="223134" y="546"/>
                                </a:lnTo>
                                <a:lnTo>
                                  <a:pt x="225554" y="1612"/>
                                </a:lnTo>
                                <a:lnTo>
                                  <a:pt x="298903" y="44386"/>
                                </a:lnTo>
                                <a:lnTo>
                                  <a:pt x="295465" y="44386"/>
                                </a:lnTo>
                                <a:lnTo>
                                  <a:pt x="295465" y="46113"/>
                                </a:lnTo>
                                <a:lnTo>
                                  <a:pt x="289064" y="46113"/>
                                </a:lnTo>
                                <a:lnTo>
                                  <a:pt x="270254" y="57086"/>
                                </a:lnTo>
                                <a:close/>
                              </a:path>
                              <a:path w="320675" h="114300">
                                <a:moveTo>
                                  <a:pt x="248482" y="69786"/>
                                </a:moveTo>
                                <a:lnTo>
                                  <a:pt x="0" y="69786"/>
                                </a:lnTo>
                                <a:lnTo>
                                  <a:pt x="0" y="44386"/>
                                </a:lnTo>
                                <a:lnTo>
                                  <a:pt x="248482" y="44386"/>
                                </a:lnTo>
                                <a:lnTo>
                                  <a:pt x="270254" y="57086"/>
                                </a:lnTo>
                                <a:lnTo>
                                  <a:pt x="248482" y="69786"/>
                                </a:lnTo>
                                <a:close/>
                              </a:path>
                              <a:path w="320675" h="114300">
                                <a:moveTo>
                                  <a:pt x="298903" y="69786"/>
                                </a:moveTo>
                                <a:lnTo>
                                  <a:pt x="295465" y="69786"/>
                                </a:lnTo>
                                <a:lnTo>
                                  <a:pt x="295465" y="44386"/>
                                </a:lnTo>
                                <a:lnTo>
                                  <a:pt x="298903" y="44386"/>
                                </a:lnTo>
                                <a:lnTo>
                                  <a:pt x="320675" y="57086"/>
                                </a:lnTo>
                                <a:lnTo>
                                  <a:pt x="298903" y="69786"/>
                                </a:lnTo>
                                <a:close/>
                              </a:path>
                              <a:path w="320675" h="114300">
                                <a:moveTo>
                                  <a:pt x="289064" y="68059"/>
                                </a:moveTo>
                                <a:lnTo>
                                  <a:pt x="270254" y="57086"/>
                                </a:lnTo>
                                <a:lnTo>
                                  <a:pt x="289064" y="46113"/>
                                </a:lnTo>
                                <a:lnTo>
                                  <a:pt x="289064" y="68059"/>
                                </a:lnTo>
                                <a:close/>
                              </a:path>
                              <a:path w="320675" h="114300">
                                <a:moveTo>
                                  <a:pt x="295465" y="68059"/>
                                </a:moveTo>
                                <a:lnTo>
                                  <a:pt x="289064" y="68059"/>
                                </a:lnTo>
                                <a:lnTo>
                                  <a:pt x="289064" y="46113"/>
                                </a:lnTo>
                                <a:lnTo>
                                  <a:pt x="295465" y="46113"/>
                                </a:lnTo>
                                <a:lnTo>
                                  <a:pt x="295465" y="68059"/>
                                </a:lnTo>
                                <a:close/>
                              </a:path>
                              <a:path w="320675" h="114300">
                                <a:moveTo>
                                  <a:pt x="220649" y="114160"/>
                                </a:moveTo>
                                <a:lnTo>
                                  <a:pt x="217935" y="114160"/>
                                </a:lnTo>
                                <a:lnTo>
                                  <a:pt x="215346" y="113601"/>
                                </a:lnTo>
                                <a:lnTo>
                                  <a:pt x="206565" y="101587"/>
                                </a:lnTo>
                                <a:lnTo>
                                  <a:pt x="206832" y="98945"/>
                                </a:lnTo>
                                <a:lnTo>
                                  <a:pt x="270254" y="57086"/>
                                </a:lnTo>
                                <a:lnTo>
                                  <a:pt x="289064" y="68059"/>
                                </a:lnTo>
                                <a:lnTo>
                                  <a:pt x="295465" y="68059"/>
                                </a:lnTo>
                                <a:lnTo>
                                  <a:pt x="295465" y="69786"/>
                                </a:lnTo>
                                <a:lnTo>
                                  <a:pt x="298903" y="69786"/>
                                </a:lnTo>
                                <a:lnTo>
                                  <a:pt x="225666" y="112509"/>
                                </a:lnTo>
                                <a:lnTo>
                                  <a:pt x="223253" y="113601"/>
                                </a:lnTo>
                                <a:lnTo>
                                  <a:pt x="220649" y="1141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0pt;margin-top:15.8pt;height:156.5pt;width:347.55pt;mso-position-horizontal-relative:page;mso-wrap-distance-bottom:0pt;mso-wrap-distance-top:0pt;z-index:-251650048;mso-width-relative:page;mso-height-relative:page;" coordsize="4413885,1987550" o:gfxdata="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">
                <o:lock v:ext="edit" aspectratio="f"/>
                <v:shape id="Image 43" o:spid="_x0000_s1026" o:spt="75" type="#_x0000_t75" style="position:absolute;left:0;top:0;height:1987295;width:4413504;" filled="f" o:preferrelative="t" stroked="f" coordsize="21600,21600" o:gfxdata="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ly/U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6" o:title=""/>
                  <o:lock v:ext="edit" aspectratio="f"/>
                </v:shape>
                <v:shape id="Graphic 44" o:spid="_x0000_s1026" o:spt="100" style="position:absolute;left:1589405;top:1476819;height:114300;width:320675;" fillcolor="#C0504D" filled="t" stroked="f" coordsize="320675,114300" o:gfxdata="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6EiRvQAA&#10;ANsAAAAPAAAAAAAAAAEAIAAAACIAAABkcnMvZG93bnJldi54bWxQSwECFAAUAAAACACHTuJAMy8F&#10;njsAAAA5AAAAEAAAAAAAAAABACAAAAAMAQAAZHJzL3NoYXBleG1sLnhtbFBLBQYAAAAABgAGAFsB&#10;AAC2AwAAAAA=&#10;" path="m270254,57086l212864,23609,206565,12585,206857,9944,217995,0,220590,0,223134,546,225554,1612,298903,44386,295465,44386,295465,46113,289064,46113,270254,57086xem248482,69786l0,69786,0,44386,248482,44386,270254,57086,248482,69786xem298903,69786l295465,69786,295465,44386,298903,44386,320675,57086,298903,69786xem289064,68059l270254,57086,289064,46113,289064,68059xem295465,68059l289064,68059,289064,46113,295465,46113,295465,68059xem220649,114160l217935,114160,215346,113601,206565,101587,206832,98945,270254,57086,289064,68059,295465,68059,295465,69786,298903,69786,225666,112509,223253,113601,220649,11416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topAndBottom"/>
              </v:group>
            </w:pict>
          </mc:Fallback>
        </mc:AlternateContent>
      </w:r>
    </w:p>
    <w:p w14:paraId="76B9BBF8">
      <w:pPr>
        <w:spacing w:after="0"/>
        <w:rPr>
          <w:sz w:val="20"/>
        </w:rPr>
        <w:sectPr>
          <w:pgSz w:w="12240" w:h="15840"/>
          <w:pgMar w:top="1440" w:right="1620" w:bottom="280" w:left="1700" w:header="720" w:footer="720" w:gutter="0"/>
          <w:cols w:space="720" w:num="1"/>
        </w:sectPr>
      </w:pPr>
    </w:p>
    <w:p w14:paraId="1EAE8820">
      <w:pPr>
        <w:pStyle w:val="12"/>
        <w:numPr>
          <w:ilvl w:val="0"/>
          <w:numId w:val="5"/>
        </w:numPr>
        <w:tabs>
          <w:tab w:val="left" w:pos="819"/>
        </w:tabs>
        <w:spacing w:before="208" w:after="0" w:line="240" w:lineRule="auto"/>
        <w:ind w:left="819" w:right="0" w:hanging="359"/>
        <w:jc w:val="left"/>
        <w:rPr>
          <w:sz w:val="22"/>
        </w:rPr>
      </w:pPr>
      <w:r>
        <w:rPr>
          <w:sz w:val="22"/>
        </w:rPr>
        <w:t>In</w:t>
      </w:r>
      <w:r>
        <w:rPr>
          <w:spacing w:val="-6"/>
          <w:sz w:val="22"/>
        </w:rPr>
        <w:t xml:space="preserve"> </w:t>
      </w:r>
      <w:r>
        <w:rPr>
          <w:sz w:val="22"/>
        </w:rPr>
        <w:t>the</w:t>
      </w:r>
      <w:r>
        <w:rPr>
          <w:spacing w:val="-5"/>
          <w:sz w:val="22"/>
        </w:rPr>
        <w:t xml:space="preserve"> </w:t>
      </w:r>
      <w:r>
        <w:rPr>
          <w:b/>
          <w:sz w:val="22"/>
        </w:rPr>
        <w:t>Marketing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API</w:t>
      </w:r>
      <w:r>
        <w:rPr>
          <w:b/>
          <w:spacing w:val="-7"/>
          <w:sz w:val="22"/>
        </w:rPr>
        <w:t xml:space="preserve"> </w:t>
      </w:r>
      <w:r>
        <w:rPr>
          <w:sz w:val="22"/>
        </w:rPr>
        <w:t>which</w:t>
      </w:r>
      <w:r>
        <w:rPr>
          <w:spacing w:val="-3"/>
          <w:sz w:val="22"/>
        </w:rPr>
        <w:t xml:space="preserve"> </w:t>
      </w:r>
      <w:r>
        <w:rPr>
          <w:sz w:val="22"/>
        </w:rPr>
        <w:t>is</w:t>
      </w:r>
      <w:r>
        <w:rPr>
          <w:spacing w:val="-5"/>
          <w:sz w:val="22"/>
        </w:rPr>
        <w:t xml:space="preserve"> </w:t>
      </w:r>
      <w:r>
        <w:rPr>
          <w:sz w:val="22"/>
        </w:rPr>
        <w:t>in</w:t>
      </w:r>
      <w:r>
        <w:rPr>
          <w:spacing w:val="-3"/>
          <w:sz w:val="22"/>
        </w:rPr>
        <w:t xml:space="preserve"> </w:t>
      </w:r>
      <w:r>
        <w:rPr>
          <w:sz w:val="22"/>
        </w:rPr>
        <w:t>left</w:t>
      </w:r>
      <w:r>
        <w:rPr>
          <w:spacing w:val="-5"/>
          <w:sz w:val="22"/>
        </w:rPr>
        <w:t xml:space="preserve"> </w:t>
      </w:r>
      <w:r>
        <w:rPr>
          <w:sz w:val="22"/>
        </w:rPr>
        <w:t>sidebar</w:t>
      </w:r>
      <w:r>
        <w:rPr>
          <w:spacing w:val="-2"/>
          <w:sz w:val="22"/>
        </w:rPr>
        <w:t xml:space="preserve"> </w:t>
      </w:r>
      <w:r>
        <w:rPr>
          <w:sz w:val="22"/>
        </w:rPr>
        <w:t>Click</w:t>
      </w:r>
      <w:r>
        <w:rPr>
          <w:spacing w:val="-5"/>
          <w:sz w:val="22"/>
        </w:rPr>
        <w:t xml:space="preserve"> </w:t>
      </w:r>
      <w:r>
        <w:rPr>
          <w:sz w:val="22"/>
        </w:rPr>
        <w:t>on</w:t>
      </w:r>
      <w:r>
        <w:rPr>
          <w:spacing w:val="-6"/>
          <w:sz w:val="22"/>
        </w:rPr>
        <w:t xml:space="preserve"> </w:t>
      </w:r>
      <w:r>
        <w:rPr>
          <w:b/>
          <w:sz w:val="22"/>
        </w:rPr>
        <w:t>Tools</w:t>
      </w:r>
      <w:r>
        <w:rPr>
          <w:sz w:val="22"/>
        </w:rPr>
        <w:t>,</w:t>
      </w:r>
      <w:r>
        <w:rPr>
          <w:spacing w:val="-2"/>
          <w:sz w:val="22"/>
        </w:rPr>
        <w:t xml:space="preserve"> </w:t>
      </w:r>
      <w:r>
        <w:rPr>
          <w:sz w:val="22"/>
        </w:rPr>
        <w:t>and</w:t>
      </w:r>
      <w:r>
        <w:rPr>
          <w:spacing w:val="-6"/>
          <w:sz w:val="22"/>
        </w:rPr>
        <w:t xml:space="preserve"> </w:t>
      </w:r>
      <w:r>
        <w:rPr>
          <w:sz w:val="22"/>
        </w:rPr>
        <w:t>in</w:t>
      </w:r>
      <w:r>
        <w:rPr>
          <w:spacing w:val="-3"/>
          <w:sz w:val="22"/>
        </w:rPr>
        <w:t xml:space="preserve"> </w:t>
      </w:r>
      <w:r>
        <w:rPr>
          <w:sz w:val="22"/>
        </w:rPr>
        <w:t>that</w:t>
      </w:r>
      <w:r>
        <w:rPr>
          <w:spacing w:val="-2"/>
          <w:sz w:val="22"/>
        </w:rPr>
        <w:t xml:space="preserve"> </w:t>
      </w:r>
      <w:r>
        <w:rPr>
          <w:sz w:val="22"/>
        </w:rPr>
        <w:t>section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select</w:t>
      </w:r>
    </w:p>
    <w:p w14:paraId="212D36FA">
      <w:pPr>
        <w:spacing w:before="36"/>
        <w:ind w:left="820" w:right="0" w:firstLine="0"/>
        <w:jc w:val="left"/>
        <w:rPr>
          <w:sz w:val="22"/>
        </w:rPr>
      </w:pPr>
      <w:r>
        <w:rPr>
          <w:b/>
          <w:sz w:val="22"/>
        </w:rPr>
        <w:t>ads_management,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ads_read,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read_insights</w:t>
      </w:r>
      <w:r>
        <w:rPr>
          <w:b/>
          <w:spacing w:val="-7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click</w:t>
      </w:r>
      <w:r>
        <w:rPr>
          <w:spacing w:val="-6"/>
          <w:sz w:val="22"/>
        </w:rPr>
        <w:t xml:space="preserve"> </w:t>
      </w:r>
      <w:r>
        <w:rPr>
          <w:b/>
          <w:sz w:val="22"/>
        </w:rPr>
        <w:t>Get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Token</w:t>
      </w:r>
      <w:r>
        <w:rPr>
          <w:b/>
          <w:spacing w:val="-5"/>
          <w:sz w:val="22"/>
        </w:rPr>
        <w:t xml:space="preserve"> </w:t>
      </w:r>
      <w:r>
        <w:rPr>
          <w:sz w:val="22"/>
        </w:rPr>
        <w:t>which</w:t>
      </w:r>
      <w:r>
        <w:rPr>
          <w:spacing w:val="-7"/>
          <w:sz w:val="22"/>
        </w:rPr>
        <w:t xml:space="preserve"> </w:t>
      </w:r>
      <w:r>
        <w:rPr>
          <w:sz w:val="22"/>
        </w:rPr>
        <w:t>is</w:t>
      </w:r>
      <w:r>
        <w:rPr>
          <w:spacing w:val="-4"/>
          <w:sz w:val="22"/>
        </w:rPr>
        <w:t xml:space="preserve"> </w:t>
      </w:r>
      <w:r>
        <w:rPr>
          <w:sz w:val="22"/>
        </w:rPr>
        <w:t>present</w:t>
      </w:r>
      <w:r>
        <w:rPr>
          <w:spacing w:val="-6"/>
          <w:sz w:val="22"/>
        </w:rPr>
        <w:t xml:space="preserve"> </w:t>
      </w:r>
      <w:r>
        <w:rPr>
          <w:sz w:val="22"/>
        </w:rPr>
        <w:t>in</w:t>
      </w:r>
      <w:r>
        <w:rPr>
          <w:spacing w:val="-5"/>
          <w:sz w:val="22"/>
        </w:rPr>
        <w:t xml:space="preserve"> </w:t>
      </w:r>
      <w:r>
        <w:rPr>
          <w:spacing w:val="-2"/>
          <w:sz w:val="22"/>
        </w:rPr>
        <w:t>right.</w:t>
      </w:r>
    </w:p>
    <w:p w14:paraId="28185B92">
      <w:pPr>
        <w:pStyle w:val="8"/>
        <w:spacing w:before="51"/>
        <w:rPr>
          <w:sz w:val="20"/>
        </w:rPr>
      </w:pPr>
      <w:r>
        <mc:AlternateContent>
          <mc:Choice Requires="wpg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202565</wp:posOffset>
                </wp:positionV>
                <wp:extent cx="5486400" cy="1876425"/>
                <wp:effectExtent l="0" t="0" r="0" b="0"/>
                <wp:wrapTopAndBottom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1876425"/>
                          <a:chOff x="0" y="0"/>
                          <a:chExt cx="5486400" cy="1876425"/>
                        </a:xfrm>
                      </wpg:grpSpPr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0" cy="1876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577215" y="1234630"/>
                            <a:ext cx="42100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1005" h="114300">
                                <a:moveTo>
                                  <a:pt x="102739" y="114160"/>
                                </a:moveTo>
                                <a:lnTo>
                                  <a:pt x="100025" y="114160"/>
                                </a:lnTo>
                                <a:lnTo>
                                  <a:pt x="97421" y="113601"/>
                                </a:lnTo>
                                <a:lnTo>
                                  <a:pt x="95008" y="112509"/>
                                </a:lnTo>
                                <a:lnTo>
                                  <a:pt x="0" y="57086"/>
                                </a:lnTo>
                                <a:lnTo>
                                  <a:pt x="95120" y="1612"/>
                                </a:lnTo>
                                <a:lnTo>
                                  <a:pt x="97540" y="546"/>
                                </a:lnTo>
                                <a:lnTo>
                                  <a:pt x="100084" y="0"/>
                                </a:lnTo>
                                <a:lnTo>
                                  <a:pt x="102679" y="0"/>
                                </a:lnTo>
                                <a:lnTo>
                                  <a:pt x="114109" y="12585"/>
                                </a:lnTo>
                                <a:lnTo>
                                  <a:pt x="113842" y="15227"/>
                                </a:lnTo>
                                <a:lnTo>
                                  <a:pt x="72185" y="44386"/>
                                </a:lnTo>
                                <a:lnTo>
                                  <a:pt x="25209" y="44386"/>
                                </a:lnTo>
                                <a:lnTo>
                                  <a:pt x="25209" y="69786"/>
                                </a:lnTo>
                                <a:lnTo>
                                  <a:pt x="72185" y="69786"/>
                                </a:lnTo>
                                <a:lnTo>
                                  <a:pt x="107797" y="90563"/>
                                </a:lnTo>
                                <a:lnTo>
                                  <a:pt x="114109" y="101587"/>
                                </a:lnTo>
                                <a:lnTo>
                                  <a:pt x="113817" y="104228"/>
                                </a:lnTo>
                                <a:lnTo>
                                  <a:pt x="105328" y="113601"/>
                                </a:lnTo>
                                <a:lnTo>
                                  <a:pt x="102739" y="114160"/>
                                </a:lnTo>
                                <a:close/>
                              </a:path>
                              <a:path w="421005" h="114300">
                                <a:moveTo>
                                  <a:pt x="72185" y="69786"/>
                                </a:moveTo>
                                <a:lnTo>
                                  <a:pt x="25209" y="69786"/>
                                </a:lnTo>
                                <a:lnTo>
                                  <a:pt x="25209" y="44386"/>
                                </a:lnTo>
                                <a:lnTo>
                                  <a:pt x="72185" y="44386"/>
                                </a:lnTo>
                                <a:lnTo>
                                  <a:pt x="69225" y="46113"/>
                                </a:lnTo>
                                <a:lnTo>
                                  <a:pt x="31610" y="46113"/>
                                </a:lnTo>
                                <a:lnTo>
                                  <a:pt x="31610" y="68059"/>
                                </a:lnTo>
                                <a:lnTo>
                                  <a:pt x="69225" y="68059"/>
                                </a:lnTo>
                                <a:lnTo>
                                  <a:pt x="72185" y="69786"/>
                                </a:lnTo>
                                <a:close/>
                              </a:path>
                              <a:path w="421005" h="114300">
                                <a:moveTo>
                                  <a:pt x="421005" y="69786"/>
                                </a:moveTo>
                                <a:lnTo>
                                  <a:pt x="72185" y="69786"/>
                                </a:lnTo>
                                <a:lnTo>
                                  <a:pt x="50417" y="57086"/>
                                </a:lnTo>
                                <a:lnTo>
                                  <a:pt x="72185" y="44386"/>
                                </a:lnTo>
                                <a:lnTo>
                                  <a:pt x="421005" y="44386"/>
                                </a:lnTo>
                                <a:lnTo>
                                  <a:pt x="421005" y="69786"/>
                                </a:lnTo>
                                <a:close/>
                              </a:path>
                              <a:path w="421005" h="114300">
                                <a:moveTo>
                                  <a:pt x="31610" y="68059"/>
                                </a:moveTo>
                                <a:lnTo>
                                  <a:pt x="31610" y="46113"/>
                                </a:lnTo>
                                <a:lnTo>
                                  <a:pt x="50417" y="57086"/>
                                </a:lnTo>
                                <a:lnTo>
                                  <a:pt x="31610" y="68059"/>
                                </a:lnTo>
                                <a:close/>
                              </a:path>
                              <a:path w="421005" h="114300">
                                <a:moveTo>
                                  <a:pt x="50417" y="57086"/>
                                </a:moveTo>
                                <a:lnTo>
                                  <a:pt x="31610" y="46113"/>
                                </a:lnTo>
                                <a:lnTo>
                                  <a:pt x="69225" y="46113"/>
                                </a:lnTo>
                                <a:lnTo>
                                  <a:pt x="50417" y="57086"/>
                                </a:lnTo>
                                <a:close/>
                              </a:path>
                              <a:path w="421005" h="114300">
                                <a:moveTo>
                                  <a:pt x="69225" y="68059"/>
                                </a:moveTo>
                                <a:lnTo>
                                  <a:pt x="31610" y="68059"/>
                                </a:lnTo>
                                <a:lnTo>
                                  <a:pt x="50417" y="57086"/>
                                </a:lnTo>
                                <a:lnTo>
                                  <a:pt x="69225" y="680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2898" y="308597"/>
                            <a:ext cx="246011" cy="1141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5518" y="316217"/>
                            <a:ext cx="246011" cy="1141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1788" y="324472"/>
                            <a:ext cx="246011" cy="1141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Graphic 51"/>
                        <wps:cNvSpPr/>
                        <wps:spPr>
                          <a:xfrm>
                            <a:off x="2966720" y="495173"/>
                            <a:ext cx="28956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114300">
                                <a:moveTo>
                                  <a:pt x="101809" y="114122"/>
                                </a:moveTo>
                                <a:lnTo>
                                  <a:pt x="98742" y="114122"/>
                                </a:lnTo>
                                <a:lnTo>
                                  <a:pt x="96164" y="113499"/>
                                </a:lnTo>
                                <a:lnTo>
                                  <a:pt x="93764" y="112356"/>
                                </a:lnTo>
                                <a:lnTo>
                                  <a:pt x="0" y="54863"/>
                                </a:lnTo>
                                <a:lnTo>
                                  <a:pt x="96202" y="1549"/>
                                </a:lnTo>
                                <a:lnTo>
                                  <a:pt x="98640" y="507"/>
                                </a:lnTo>
                                <a:lnTo>
                                  <a:pt x="101257" y="0"/>
                                </a:lnTo>
                                <a:lnTo>
                                  <a:pt x="103691" y="0"/>
                                </a:lnTo>
                                <a:lnTo>
                                  <a:pt x="115049" y="12877"/>
                                </a:lnTo>
                                <a:lnTo>
                                  <a:pt x="114731" y="15506"/>
                                </a:lnTo>
                                <a:lnTo>
                                  <a:pt x="74297" y="42722"/>
                                </a:lnTo>
                                <a:lnTo>
                                  <a:pt x="25476" y="42722"/>
                                </a:lnTo>
                                <a:lnTo>
                                  <a:pt x="24952" y="66522"/>
                                </a:lnTo>
                                <a:lnTo>
                                  <a:pt x="24917" y="68110"/>
                                </a:lnTo>
                                <a:lnTo>
                                  <a:pt x="71885" y="69143"/>
                                </a:lnTo>
                                <a:lnTo>
                                  <a:pt x="107048" y="90703"/>
                                </a:lnTo>
                                <a:lnTo>
                                  <a:pt x="113093" y="101866"/>
                                </a:lnTo>
                                <a:lnTo>
                                  <a:pt x="112750" y="104495"/>
                                </a:lnTo>
                                <a:lnTo>
                                  <a:pt x="104012" y="113715"/>
                                </a:lnTo>
                                <a:lnTo>
                                  <a:pt x="101809" y="114122"/>
                                </a:lnTo>
                                <a:close/>
                              </a:path>
                              <a:path w="289560" h="114300">
                                <a:moveTo>
                                  <a:pt x="71885" y="69143"/>
                                </a:moveTo>
                                <a:lnTo>
                                  <a:pt x="24917" y="68110"/>
                                </a:lnTo>
                                <a:lnTo>
                                  <a:pt x="25348" y="48513"/>
                                </a:lnTo>
                                <a:lnTo>
                                  <a:pt x="25435" y="44589"/>
                                </a:lnTo>
                                <a:lnTo>
                                  <a:pt x="25476" y="42722"/>
                                </a:lnTo>
                                <a:lnTo>
                                  <a:pt x="72437" y="43754"/>
                                </a:lnTo>
                                <a:lnTo>
                                  <a:pt x="70929" y="44589"/>
                                </a:lnTo>
                                <a:lnTo>
                                  <a:pt x="31838" y="44589"/>
                                </a:lnTo>
                                <a:lnTo>
                                  <a:pt x="31356" y="66522"/>
                                </a:lnTo>
                                <a:lnTo>
                                  <a:pt x="67610" y="66522"/>
                                </a:lnTo>
                                <a:lnTo>
                                  <a:pt x="71885" y="69143"/>
                                </a:lnTo>
                                <a:close/>
                              </a:path>
                              <a:path w="289560" h="114300">
                                <a:moveTo>
                                  <a:pt x="72437" y="43754"/>
                                </a:moveTo>
                                <a:lnTo>
                                  <a:pt x="25476" y="42722"/>
                                </a:lnTo>
                                <a:lnTo>
                                  <a:pt x="74297" y="42722"/>
                                </a:lnTo>
                                <a:lnTo>
                                  <a:pt x="72437" y="43754"/>
                                </a:lnTo>
                                <a:close/>
                              </a:path>
                              <a:path w="289560" h="114300">
                                <a:moveTo>
                                  <a:pt x="288645" y="73913"/>
                                </a:moveTo>
                                <a:lnTo>
                                  <a:pt x="71885" y="69143"/>
                                </a:lnTo>
                                <a:lnTo>
                                  <a:pt x="50397" y="55968"/>
                                </a:lnTo>
                                <a:lnTo>
                                  <a:pt x="72437" y="43754"/>
                                </a:lnTo>
                                <a:lnTo>
                                  <a:pt x="289204" y="48513"/>
                                </a:lnTo>
                                <a:lnTo>
                                  <a:pt x="288808" y="66522"/>
                                </a:lnTo>
                                <a:lnTo>
                                  <a:pt x="288750" y="69143"/>
                                </a:lnTo>
                                <a:lnTo>
                                  <a:pt x="288645" y="73913"/>
                                </a:lnTo>
                                <a:close/>
                              </a:path>
                              <a:path w="289560" h="114300">
                                <a:moveTo>
                                  <a:pt x="31356" y="66522"/>
                                </a:moveTo>
                                <a:lnTo>
                                  <a:pt x="31752" y="48513"/>
                                </a:lnTo>
                                <a:lnTo>
                                  <a:pt x="31838" y="44589"/>
                                </a:lnTo>
                                <a:lnTo>
                                  <a:pt x="50397" y="55968"/>
                                </a:lnTo>
                                <a:lnTo>
                                  <a:pt x="31356" y="66522"/>
                                </a:lnTo>
                                <a:close/>
                              </a:path>
                              <a:path w="289560" h="114300">
                                <a:moveTo>
                                  <a:pt x="50397" y="55968"/>
                                </a:moveTo>
                                <a:lnTo>
                                  <a:pt x="31838" y="44589"/>
                                </a:lnTo>
                                <a:lnTo>
                                  <a:pt x="70929" y="44589"/>
                                </a:lnTo>
                                <a:lnTo>
                                  <a:pt x="50397" y="55968"/>
                                </a:lnTo>
                                <a:close/>
                              </a:path>
                              <a:path w="289560" h="114300">
                                <a:moveTo>
                                  <a:pt x="67610" y="66522"/>
                                </a:moveTo>
                                <a:lnTo>
                                  <a:pt x="31356" y="66522"/>
                                </a:lnTo>
                                <a:lnTo>
                                  <a:pt x="50397" y="55968"/>
                                </a:lnTo>
                                <a:lnTo>
                                  <a:pt x="67610" y="6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0pt;margin-top:15.95pt;height:147.75pt;width:432pt;mso-position-horizontal-relative:page;mso-wrap-distance-bottom:0pt;mso-wrap-distance-top:0pt;z-index:-251649024;mso-width-relative:page;mso-height-relative:page;" coordsize="5486400,1876425" o:gfxdata="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XKKKKACiiigAooooAKKKKACiiigAooooAKKKKACiiigAooooAKKKKACi&#10;iigAooooAR/umqlWn+6aq0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">
                <o:lock v:ext="edit" aspectratio="f"/>
                <v:shape id="Image 46" o:spid="_x0000_s1026" o:spt="75" type="#_x0000_t75" style="position:absolute;left:0;top:0;height:1876043;width:5486400;" filled="f" o:preferrelative="t" stroked="f" coordsize="21600,21600" o:gfxdata="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DMFR6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7" o:title=""/>
                  <o:lock v:ext="edit" aspectratio="f"/>
                </v:shape>
                <v:shape id="Graphic 47" o:spid="_x0000_s1026" o:spt="100" style="position:absolute;left:577215;top:1234630;height:114300;width:421005;" fillcolor="#C0504D" filled="t" stroked="f" coordsize="421005,114300" o:gfxdata="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kShYrsAAADb&#10;AAAADwAAAAAAAAABACAAAAAiAAAAZHJzL2Rvd25yZXYueG1sUEsBAhQAFAAAAAgAh07iQDMvBZ47&#10;AAAAOQAAABAAAAAAAAAAAQAgAAAACgEAAGRycy9zaGFwZXhtbC54bWxQSwUGAAAAAAYABgBbAQAA&#10;tAMAAAAA&#10;" path="m102739,114160l100025,114160,97421,113601,95008,112509,0,57086,95120,1612,97540,546,100084,0,102679,0,114109,12585,113842,15227,72185,44386,25209,44386,25209,69786,72185,69786,107797,90563,114109,101587,113817,104228,105328,113601,102739,114160xem72185,69786l25209,69786,25209,44386,72185,44386,69225,46113,31610,46113,31610,68059,69225,68059,72185,69786xem421005,69786l72185,69786,50417,57086,72185,44386,421005,44386,421005,69786xem31610,68059l31610,46113,50417,57086,31610,68059xem50417,57086l31610,46113,69225,46113,50417,57086xem69225,68059l31610,68059,50417,57086,69225,68059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48" o:spid="_x0000_s1026" o:spt="75" type="#_x0000_t75" style="position:absolute;left:2462898;top:308597;height:114147;width:246011;" filled="f" o:preferrelative="t" stroked="f" coordsize="21600,21600" o:gfxdata="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QmqwN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8" o:title=""/>
                  <o:lock v:ext="edit" aspectratio="f"/>
                </v:shape>
                <v:shape id="Image 49" o:spid="_x0000_s1026" o:spt="75" type="#_x0000_t75" style="position:absolute;left:3105518;top:316217;height:114147;width:246011;" filled="f" o:preferrelative="t" stroked="f" coordsize="21600,21600" o:gfxdata="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9YJl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8" o:title=""/>
                  <o:lock v:ext="edit" aspectratio="f"/>
                </v:shape>
                <v:shape id="Image 50" o:spid="_x0000_s1026" o:spt="75" type="#_x0000_t75" style="position:absolute;left:3741788;top:324472;height:114147;width:246011;" filled="f" o:preferrelative="t" stroked="f" coordsize="21600,21600" o:gfxdata="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ox0Gh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9" o:title=""/>
                  <o:lock v:ext="edit" aspectratio="f"/>
                </v:shape>
                <v:shape id="Graphic 51" o:spid="_x0000_s1026" o:spt="100" style="position:absolute;left:2966720;top:495173;height:114300;width:289560;" fillcolor="#C0504D" filled="t" stroked="f" coordsize="289560,114300" o:gfxdata="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E6fXL4A&#10;AADbAAAADwAAAAAAAAABACAAAAAiAAAAZHJzL2Rvd25yZXYueG1sUEsBAhQAFAAAAAgAh07iQDMv&#10;BZ47AAAAOQAAABAAAAAAAAAAAQAgAAAADQEAAGRycy9zaGFwZXhtbC54bWxQSwUGAAAAAAYABgBb&#10;AQAAtwMAAAAA&#10;" path="m101809,114122l98742,114122,96164,113499,93764,112356,0,54863,96202,1549,98640,507,101257,0,103691,0,115049,12877,114731,15506,74297,42722,25476,42722,24952,66522,24917,68110,71885,69143,107048,90703,113093,101866,112750,104495,104012,113715,101809,114122xem71885,69143l24917,68110,25348,48513,25435,44589,25476,42722,72437,43754,70929,44589,31838,44589,31356,66522,67610,66522,71885,69143xem72437,43754l25476,42722,74297,42722,72437,43754xem288645,73913l71885,69143,50397,55968,72437,43754,289204,48513,288808,66522,288750,69143,288645,73913xem31356,66522l31752,48513,31838,44589,50397,55968,31356,66522xem50397,55968l31838,44589,70929,44589,50397,55968xem67610,66522l31356,66522,50397,55968,67610,66522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topAndBottom"/>
              </v:group>
            </w:pict>
          </mc:Fallback>
        </mc:AlternateContent>
      </w:r>
    </w:p>
    <w:p w14:paraId="4EB802AD">
      <w:pPr>
        <w:pStyle w:val="8"/>
        <w:spacing w:before="58"/>
      </w:pPr>
    </w:p>
    <w:p w14:paraId="45A373DF">
      <w:pPr>
        <w:pStyle w:val="12"/>
        <w:numPr>
          <w:ilvl w:val="0"/>
          <w:numId w:val="5"/>
        </w:numPr>
        <w:tabs>
          <w:tab w:val="left" w:pos="819"/>
        </w:tabs>
        <w:spacing w:before="0" w:after="0" w:line="240" w:lineRule="auto"/>
        <w:ind w:left="819" w:right="0" w:hanging="359"/>
        <w:jc w:val="left"/>
        <w:rPr>
          <w:sz w:val="22"/>
        </w:rPr>
      </w:pPr>
      <w:r>
        <w:rPr>
          <w:sz w:val="22"/>
        </w:rPr>
        <w:t>Capture</w:t>
      </w:r>
      <w:r>
        <w:rPr>
          <w:spacing w:val="-8"/>
          <w:sz w:val="22"/>
        </w:rPr>
        <w:t xml:space="preserve"> </w:t>
      </w:r>
      <w:r>
        <w:rPr>
          <w:sz w:val="22"/>
        </w:rPr>
        <w:t>that</w:t>
      </w:r>
      <w:r>
        <w:rPr>
          <w:spacing w:val="-6"/>
          <w:sz w:val="22"/>
        </w:rPr>
        <w:t xml:space="preserve"> </w:t>
      </w:r>
      <w:r>
        <w:rPr>
          <w:sz w:val="22"/>
        </w:rPr>
        <w:t>generated</w:t>
      </w:r>
      <w:r>
        <w:rPr>
          <w:spacing w:val="-5"/>
          <w:sz w:val="22"/>
        </w:rPr>
        <w:t xml:space="preserve"> </w:t>
      </w:r>
      <w:r>
        <w:rPr>
          <w:sz w:val="22"/>
        </w:rPr>
        <w:t>token</w:t>
      </w:r>
      <w:r>
        <w:rPr>
          <w:spacing w:val="-6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share</w:t>
      </w:r>
      <w:r>
        <w:rPr>
          <w:spacing w:val="-6"/>
          <w:sz w:val="22"/>
        </w:rPr>
        <w:t xml:space="preserve"> </w:t>
      </w:r>
      <w:r>
        <w:rPr>
          <w:sz w:val="22"/>
        </w:rPr>
        <w:t>securely</w:t>
      </w:r>
      <w:r>
        <w:rPr>
          <w:spacing w:val="-4"/>
          <w:sz w:val="22"/>
        </w:rPr>
        <w:t xml:space="preserve"> </w:t>
      </w:r>
      <w:r>
        <w:rPr>
          <w:sz w:val="22"/>
        </w:rPr>
        <w:t>with</w:t>
      </w:r>
      <w:r>
        <w:rPr>
          <w:spacing w:val="-7"/>
          <w:sz w:val="22"/>
        </w:rPr>
        <w:t xml:space="preserve"> </w:t>
      </w:r>
      <w:r>
        <w:rPr>
          <w:sz w:val="22"/>
        </w:rPr>
        <w:t>bettrData</w:t>
      </w:r>
      <w:r>
        <w:rPr>
          <w:spacing w:val="-5"/>
          <w:sz w:val="22"/>
        </w:rPr>
        <w:t xml:space="preserve"> </w:t>
      </w:r>
      <w:r>
        <w:rPr>
          <w:spacing w:val="-2"/>
          <w:sz w:val="22"/>
        </w:rPr>
        <w:t>team.</w:t>
      </w:r>
    </w:p>
    <w:p w14:paraId="16A5076C">
      <w:pPr>
        <w:pStyle w:val="12"/>
        <w:numPr>
          <w:ilvl w:val="0"/>
          <w:numId w:val="5"/>
        </w:numPr>
        <w:tabs>
          <w:tab w:val="left" w:pos="820"/>
        </w:tabs>
        <w:spacing w:before="33" w:after="0" w:line="268" w:lineRule="auto"/>
        <w:ind w:left="820" w:right="417" w:hanging="360"/>
        <w:jc w:val="left"/>
        <w:rPr>
          <w:sz w:val="22"/>
        </w:rPr>
      </w:pPr>
      <w:r>
        <w:rPr>
          <w:sz w:val="22"/>
        </w:rPr>
        <w:t>Capture</w:t>
      </w:r>
      <w:r>
        <w:rPr>
          <w:spacing w:val="-4"/>
          <w:sz w:val="22"/>
        </w:rPr>
        <w:t xml:space="preserve"> </w:t>
      </w:r>
      <w:r>
        <w:rPr>
          <w:sz w:val="22"/>
        </w:rPr>
        <w:t>the</w:t>
      </w:r>
      <w:r>
        <w:rPr>
          <w:spacing w:val="-4"/>
          <w:sz w:val="22"/>
        </w:rPr>
        <w:t xml:space="preserve"> </w:t>
      </w:r>
      <w:r>
        <w:rPr>
          <w:sz w:val="22"/>
        </w:rPr>
        <w:t>Ad</w:t>
      </w:r>
      <w:r>
        <w:rPr>
          <w:spacing w:val="-3"/>
          <w:sz w:val="22"/>
        </w:rPr>
        <w:t xml:space="preserve"> </w:t>
      </w:r>
      <w:r>
        <w:rPr>
          <w:sz w:val="22"/>
        </w:rPr>
        <w:t>Account</w:t>
      </w:r>
      <w:r>
        <w:rPr>
          <w:spacing w:val="-1"/>
          <w:sz w:val="22"/>
        </w:rPr>
        <w:t xml:space="preserve"> </w:t>
      </w:r>
      <w:r>
        <w:rPr>
          <w:sz w:val="22"/>
        </w:rPr>
        <w:t>Id</w:t>
      </w:r>
      <w:r>
        <w:rPr>
          <w:spacing w:val="-3"/>
          <w:sz w:val="22"/>
        </w:rPr>
        <w:t xml:space="preserve"> </w:t>
      </w:r>
      <w:r>
        <w:rPr>
          <w:sz w:val="22"/>
        </w:rPr>
        <w:t>which</w:t>
      </w:r>
      <w:r>
        <w:rPr>
          <w:spacing w:val="-5"/>
          <w:sz w:val="22"/>
        </w:rPr>
        <w:t xml:space="preserve"> </w:t>
      </w:r>
      <w:r>
        <w:rPr>
          <w:sz w:val="22"/>
        </w:rPr>
        <w:t>is</w:t>
      </w:r>
      <w:r>
        <w:rPr>
          <w:spacing w:val="-2"/>
          <w:sz w:val="22"/>
        </w:rPr>
        <w:t xml:space="preserve"> </w:t>
      </w:r>
      <w:r>
        <w:rPr>
          <w:sz w:val="22"/>
        </w:rPr>
        <w:t>shared</w:t>
      </w:r>
      <w:r>
        <w:rPr>
          <w:spacing w:val="-5"/>
          <w:sz w:val="22"/>
        </w:rPr>
        <w:t xml:space="preserve"> </w:t>
      </w:r>
      <w:r>
        <w:rPr>
          <w:sz w:val="22"/>
        </w:rPr>
        <w:t>by</w:t>
      </w:r>
      <w:r>
        <w:rPr>
          <w:spacing w:val="-3"/>
          <w:sz w:val="22"/>
        </w:rPr>
        <w:t xml:space="preserve"> </w:t>
      </w:r>
      <w:r>
        <w:rPr>
          <w:sz w:val="22"/>
        </w:rPr>
        <w:t>client</w:t>
      </w:r>
      <w:r>
        <w:rPr>
          <w:spacing w:val="-1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share</w:t>
      </w:r>
      <w:r>
        <w:rPr>
          <w:spacing w:val="-1"/>
          <w:sz w:val="22"/>
        </w:rPr>
        <w:t xml:space="preserve"> </w:t>
      </w:r>
      <w:r>
        <w:rPr>
          <w:sz w:val="22"/>
        </w:rPr>
        <w:t>securely</w:t>
      </w:r>
      <w:r>
        <w:rPr>
          <w:spacing w:val="-3"/>
          <w:sz w:val="22"/>
        </w:rPr>
        <w:t xml:space="preserve"> </w:t>
      </w:r>
      <w:r>
        <w:rPr>
          <w:sz w:val="22"/>
        </w:rPr>
        <w:t>with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bettrData </w:t>
      </w:r>
      <w:r>
        <w:rPr>
          <w:spacing w:val="-2"/>
          <w:sz w:val="22"/>
        </w:rPr>
        <w:t>team.</w:t>
      </w:r>
    </w:p>
    <w:p w14:paraId="01122857">
      <w:pPr>
        <w:pStyle w:val="8"/>
      </w:pPr>
    </w:p>
    <w:p w14:paraId="55F25B02">
      <w:pPr>
        <w:pStyle w:val="8"/>
        <w:rPr>
          <w:rFonts w:hint="default"/>
          <w:b/>
          <w:bCs/>
          <w:sz w:val="32"/>
          <w:szCs w:val="32"/>
          <w:lang w:val="en-US"/>
        </w:rPr>
      </w:pPr>
      <w:r>
        <w:rPr>
          <w:rFonts w:hint="default"/>
          <w:b/>
          <w:bCs/>
          <w:sz w:val="32"/>
          <w:szCs w:val="32"/>
          <w:lang w:val="en-US"/>
        </w:rPr>
        <w:t xml:space="preserve">Note : </w:t>
      </w:r>
      <w:r>
        <w:rPr>
          <w:rFonts w:hint="default"/>
          <w:b w:val="0"/>
          <w:bCs w:val="0"/>
          <w:sz w:val="24"/>
          <w:szCs w:val="24"/>
          <w:lang w:val="en-US"/>
        </w:rPr>
        <w:t>These tokens give access to audiences that can be used across both Facebook and Instagram campaigns</w:t>
      </w:r>
      <w:r>
        <w:rPr>
          <w:rFonts w:hint="default"/>
          <w:b/>
          <w:bCs/>
          <w:sz w:val="32"/>
          <w:szCs w:val="32"/>
          <w:lang w:val="en-US"/>
        </w:rPr>
        <w:t>.</w:t>
      </w:r>
    </w:p>
    <w:p w14:paraId="3DF37598">
      <w:pPr>
        <w:pStyle w:val="8"/>
        <w:spacing w:before="74"/>
      </w:pPr>
    </w:p>
    <w:p w14:paraId="1A36F6BA">
      <w:pPr>
        <w:pStyle w:val="2"/>
        <w:spacing w:line="276" w:lineRule="auto"/>
      </w:pPr>
      <w:r>
        <w:t>Step</w:t>
      </w:r>
      <w:r>
        <w:rPr>
          <w:spacing w:val="-4"/>
        </w:rPr>
        <w:t xml:space="preserve"> </w:t>
      </w:r>
      <w:r>
        <w:t>3</w:t>
      </w:r>
      <w:r>
        <w:rPr>
          <w:spacing w:val="-7"/>
        </w:rPr>
        <w:t xml:space="preserve"> </w:t>
      </w:r>
      <w:r>
        <w:t>:</w:t>
      </w:r>
      <w:r>
        <w:rPr>
          <w:spacing w:val="-5"/>
        </w:rPr>
        <w:t xml:space="preserve"> </w:t>
      </w:r>
      <w:r>
        <w:t>Creating</w:t>
      </w:r>
      <w:r>
        <w:rPr>
          <w:spacing w:val="-3"/>
        </w:rPr>
        <w:t xml:space="preserve"> </w:t>
      </w:r>
      <w:r>
        <w:t>Audience</w:t>
      </w:r>
      <w:r>
        <w:rPr>
          <w:spacing w:val="-3"/>
        </w:rPr>
        <w:t xml:space="preserve"> </w:t>
      </w:r>
      <w:r>
        <w:t>List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sharing</w:t>
      </w:r>
      <w:r>
        <w:rPr>
          <w:spacing w:val="-3"/>
        </w:rPr>
        <w:t xml:space="preserve"> </w:t>
      </w:r>
      <w:r>
        <w:t>Audience</w:t>
      </w:r>
      <w:r>
        <w:rPr>
          <w:spacing w:val="-6"/>
        </w:rPr>
        <w:t xml:space="preserve"> </w:t>
      </w:r>
      <w:r>
        <w:t>Id</w:t>
      </w:r>
      <w:r>
        <w:rPr>
          <w:spacing w:val="-2"/>
        </w:rPr>
        <w:t xml:space="preserve"> </w:t>
      </w:r>
      <w:r>
        <w:t>to Bettrdata team.</w:t>
      </w:r>
    </w:p>
    <w:p w14:paraId="482B30C8">
      <w:pPr>
        <w:pStyle w:val="3"/>
        <w:spacing w:before="279"/>
      </w:pPr>
      <w:bookmarkStart w:id="4" w:name="Step 3.1: Accept Custom Audiences Terms"/>
      <w:bookmarkEnd w:id="4"/>
      <w:r>
        <w:t>Step</w:t>
      </w:r>
      <w:r>
        <w:rPr>
          <w:spacing w:val="-6"/>
        </w:rPr>
        <w:t xml:space="preserve"> </w:t>
      </w:r>
      <w:r>
        <w:t>3.1:</w:t>
      </w:r>
      <w:r>
        <w:rPr>
          <w:spacing w:val="-2"/>
        </w:rPr>
        <w:t xml:space="preserve"> </w:t>
      </w:r>
      <w:r>
        <w:t>Accept</w:t>
      </w:r>
      <w:r>
        <w:rPr>
          <w:spacing w:val="-6"/>
        </w:rPr>
        <w:t xml:space="preserve"> </w:t>
      </w:r>
      <w:r>
        <w:t>Custom</w:t>
      </w:r>
      <w:r>
        <w:rPr>
          <w:spacing w:val="-4"/>
        </w:rPr>
        <w:t xml:space="preserve"> </w:t>
      </w:r>
      <w:r>
        <w:t>Audiences</w:t>
      </w:r>
      <w:r>
        <w:rPr>
          <w:spacing w:val="-5"/>
        </w:rPr>
        <w:t xml:space="preserve"> </w:t>
      </w:r>
      <w:r>
        <w:rPr>
          <w:spacing w:val="-4"/>
        </w:rPr>
        <w:t>Terms</w:t>
      </w:r>
    </w:p>
    <w:p w14:paraId="42C708FD">
      <w:pPr>
        <w:pStyle w:val="8"/>
        <w:spacing w:before="303"/>
        <w:rPr>
          <w:b/>
          <w:sz w:val="28"/>
        </w:rPr>
      </w:pPr>
    </w:p>
    <w:p w14:paraId="0A15CE4D">
      <w:pPr>
        <w:pStyle w:val="12"/>
        <w:numPr>
          <w:ilvl w:val="0"/>
          <w:numId w:val="6"/>
        </w:numPr>
        <w:tabs>
          <w:tab w:val="left" w:pos="693"/>
        </w:tabs>
        <w:spacing w:before="0" w:after="0" w:line="276" w:lineRule="auto"/>
        <w:ind w:left="460" w:right="1084" w:firstLine="0"/>
        <w:jc w:val="left"/>
        <w:rPr>
          <w:sz w:val="24"/>
        </w:rPr>
      </w:pPr>
      <w:r>
        <w:rPr>
          <w:sz w:val="24"/>
        </w:rPr>
        <w:t>Visit the Custom Audiences Terms (</w:t>
      </w:r>
      <w:r>
        <w:fldChar w:fldCharType="begin"/>
      </w:r>
      <w:r>
        <w:instrText xml:space="preserve"> HYPERLINK "https://www.facebook.com/ads/manage/customaudiences/tos.php" \h </w:instrText>
      </w:r>
      <w:r>
        <w:fldChar w:fldCharType="separate"/>
      </w:r>
      <w:r>
        <w:rPr>
          <w:color w:val="0000FF"/>
          <w:sz w:val="24"/>
          <w:u w:val="single" w:color="0000FF"/>
        </w:rPr>
        <w:t>https://www.facebook.com/ads/manage/customaudiences/tos.php</w:t>
      </w:r>
      <w:r>
        <w:rPr>
          <w:color w:val="0000FF"/>
          <w:sz w:val="24"/>
          <w:u w:val="single" w:color="0000FF"/>
        </w:rPr>
        <w:fldChar w:fldCharType="end"/>
      </w:r>
      <w:r>
        <w:rPr>
          <w:sz w:val="24"/>
          <w:u w:val="none"/>
        </w:rPr>
        <w:t>)</w:t>
      </w:r>
      <w:r>
        <w:rPr>
          <w:spacing w:val="-14"/>
          <w:sz w:val="24"/>
          <w:u w:val="none"/>
        </w:rPr>
        <w:t xml:space="preserve"> </w:t>
      </w:r>
      <w:r>
        <w:rPr>
          <w:sz w:val="24"/>
          <w:u w:val="none"/>
        </w:rPr>
        <w:t>page.</w:t>
      </w:r>
    </w:p>
    <w:p w14:paraId="377D7D5A">
      <w:pPr>
        <w:pStyle w:val="12"/>
        <w:numPr>
          <w:ilvl w:val="0"/>
          <w:numId w:val="6"/>
        </w:numPr>
        <w:tabs>
          <w:tab w:val="left" w:pos="693"/>
        </w:tabs>
        <w:spacing w:before="200" w:after="0" w:line="240" w:lineRule="auto"/>
        <w:ind w:left="693" w:right="0" w:hanging="233"/>
        <w:jc w:val="left"/>
        <w:rPr>
          <w:sz w:val="24"/>
        </w:rPr>
      </w:pPr>
      <w:r>
        <w:rPr>
          <w:sz w:val="24"/>
        </w:rPr>
        <w:t>Accept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terms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enable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custom audience </w:t>
      </w:r>
      <w:r>
        <w:rPr>
          <w:spacing w:val="-2"/>
          <w:sz w:val="24"/>
        </w:rPr>
        <w:t>creation.</w:t>
      </w:r>
    </w:p>
    <w:p w14:paraId="4AE784A6">
      <w:pPr>
        <w:pStyle w:val="8"/>
        <w:rPr>
          <w:sz w:val="24"/>
        </w:rPr>
      </w:pPr>
    </w:p>
    <w:p w14:paraId="54FB2500">
      <w:pPr>
        <w:pStyle w:val="8"/>
        <w:spacing w:before="194"/>
        <w:rPr>
          <w:sz w:val="24"/>
        </w:rPr>
      </w:pPr>
    </w:p>
    <w:p w14:paraId="7994DCAC">
      <w:pPr>
        <w:pStyle w:val="3"/>
      </w:pPr>
      <w:bookmarkStart w:id="5" w:name="Step 3.2: Find the Audience Id"/>
      <w:bookmarkEnd w:id="5"/>
      <w:r>
        <w:t>Step</w:t>
      </w:r>
      <w:r>
        <w:rPr>
          <w:spacing w:val="-5"/>
        </w:rPr>
        <w:t xml:space="preserve"> </w:t>
      </w:r>
      <w:r>
        <w:t>3.2:</w:t>
      </w:r>
      <w:r>
        <w:rPr>
          <w:spacing w:val="-3"/>
        </w:rPr>
        <w:t xml:space="preserve"> </w:t>
      </w:r>
      <w:r>
        <w:t>Find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Audience</w:t>
      </w:r>
      <w:r>
        <w:rPr>
          <w:spacing w:val="-3"/>
        </w:rPr>
        <w:t xml:space="preserve"> </w:t>
      </w:r>
      <w:r>
        <w:rPr>
          <w:spacing w:val="-5"/>
        </w:rPr>
        <w:t>Id</w:t>
      </w:r>
    </w:p>
    <w:p w14:paraId="0078F466">
      <w:pPr>
        <w:pStyle w:val="4"/>
        <w:spacing w:before="332"/>
      </w:pPr>
      <w:r>
        <w:t>For</w:t>
      </w:r>
      <w:r>
        <w:rPr>
          <w:spacing w:val="-5"/>
        </w:rPr>
        <w:t xml:space="preserve"> </w:t>
      </w:r>
      <w:r>
        <w:t>Custom</w:t>
      </w:r>
      <w:r>
        <w:rPr>
          <w:spacing w:val="-3"/>
        </w:rPr>
        <w:t xml:space="preserve"> </w:t>
      </w:r>
      <w:r>
        <w:t>Audiences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Meta</w:t>
      </w:r>
      <w:r>
        <w:rPr>
          <w:spacing w:val="-3"/>
        </w:rPr>
        <w:t xml:space="preserve"> </w:t>
      </w:r>
      <w:r>
        <w:t>Ads</w:t>
      </w:r>
      <w:r>
        <w:rPr>
          <w:spacing w:val="-3"/>
        </w:rPr>
        <w:t xml:space="preserve"> </w:t>
      </w:r>
      <w:r>
        <w:t>Manager</w:t>
      </w:r>
      <w:r>
        <w:rPr>
          <w:spacing w:val="-3"/>
        </w:rPr>
        <w:t xml:space="preserve"> </w:t>
      </w:r>
      <w:r>
        <w:t>(or Business</w:t>
      </w:r>
      <w:r>
        <w:rPr>
          <w:spacing w:val="-1"/>
        </w:rPr>
        <w:t xml:space="preserve"> </w:t>
      </w:r>
      <w:r>
        <w:rPr>
          <w:spacing w:val="-2"/>
        </w:rPr>
        <w:t>Manager):</w:t>
      </w:r>
    </w:p>
    <w:p w14:paraId="19E2666D">
      <w:pPr>
        <w:pStyle w:val="5"/>
        <w:numPr>
          <w:ilvl w:val="0"/>
          <w:numId w:val="7"/>
        </w:numPr>
        <w:tabs>
          <w:tab w:val="left" w:pos="819"/>
        </w:tabs>
        <w:spacing w:before="278" w:after="0" w:line="240" w:lineRule="auto"/>
        <w:ind w:left="819" w:right="0" w:hanging="359"/>
        <w:jc w:val="left"/>
      </w:pPr>
      <w:r>
        <w:t>Go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rPr>
          <w:spacing w:val="-2"/>
        </w:rPr>
        <w:t>Audiences</w:t>
      </w:r>
    </w:p>
    <w:p w14:paraId="49040A11">
      <w:pPr>
        <w:pStyle w:val="12"/>
        <w:numPr>
          <w:ilvl w:val="1"/>
          <w:numId w:val="7"/>
        </w:numPr>
        <w:tabs>
          <w:tab w:val="left" w:pos="1539"/>
        </w:tabs>
        <w:spacing w:before="36" w:after="0" w:line="240" w:lineRule="auto"/>
        <w:ind w:left="1539" w:right="0" w:hanging="359"/>
        <w:jc w:val="left"/>
        <w:rPr>
          <w:sz w:val="22"/>
        </w:rPr>
      </w:pPr>
      <w:r>
        <w:rPr>
          <w:sz w:val="22"/>
        </w:rPr>
        <w:t>Navigate</w:t>
      </w:r>
      <w:r>
        <w:rPr>
          <w:spacing w:val="-5"/>
          <w:sz w:val="22"/>
        </w:rPr>
        <w:t xml:space="preserve"> </w:t>
      </w:r>
      <w:r>
        <w:rPr>
          <w:sz w:val="22"/>
        </w:rPr>
        <w:t>to</w:t>
      </w:r>
      <w:r>
        <w:rPr>
          <w:spacing w:val="-7"/>
          <w:sz w:val="22"/>
        </w:rPr>
        <w:t xml:space="preserve"> </w:t>
      </w:r>
      <w:r>
        <w:fldChar w:fldCharType="begin"/>
      </w:r>
      <w:r>
        <w:instrText xml:space="preserve"> HYPERLINK "https://www.facebook.com/ads/manager/audiences" \h </w:instrText>
      </w:r>
      <w:r>
        <w:fldChar w:fldCharType="separate"/>
      </w:r>
      <w:r>
        <w:rPr>
          <w:color w:val="0000FF"/>
          <w:sz w:val="22"/>
          <w:u w:val="single" w:color="0000FF"/>
        </w:rPr>
        <w:t>Meta</w:t>
      </w:r>
      <w:r>
        <w:rPr>
          <w:color w:val="0000FF"/>
          <w:spacing w:val="-4"/>
          <w:sz w:val="22"/>
          <w:u w:val="single" w:color="0000FF"/>
        </w:rPr>
        <w:t xml:space="preserve"> </w:t>
      </w:r>
      <w:r>
        <w:rPr>
          <w:color w:val="0000FF"/>
          <w:sz w:val="22"/>
          <w:u w:val="single" w:color="0000FF"/>
        </w:rPr>
        <w:t>Audiences</w:t>
      </w:r>
      <w:r>
        <w:rPr>
          <w:color w:val="0000FF"/>
          <w:sz w:val="22"/>
          <w:u w:val="single" w:color="0000FF"/>
        </w:rPr>
        <w:fldChar w:fldCharType="end"/>
      </w:r>
      <w:r>
        <w:rPr>
          <w:color w:val="0000FF"/>
          <w:spacing w:val="-3"/>
          <w:sz w:val="22"/>
          <w:u w:val="none"/>
        </w:rPr>
        <w:t xml:space="preserve"> </w:t>
      </w:r>
      <w:r>
        <w:rPr>
          <w:sz w:val="22"/>
          <w:u w:val="none"/>
        </w:rPr>
        <w:t>(or</w:t>
      </w:r>
      <w:r>
        <w:rPr>
          <w:spacing w:val="-5"/>
          <w:sz w:val="22"/>
          <w:u w:val="none"/>
        </w:rPr>
        <w:t xml:space="preserve"> </w:t>
      </w:r>
      <w:r>
        <w:rPr>
          <w:sz w:val="22"/>
          <w:u w:val="none"/>
        </w:rPr>
        <w:t>go</w:t>
      </w:r>
      <w:r>
        <w:rPr>
          <w:spacing w:val="-2"/>
          <w:sz w:val="22"/>
          <w:u w:val="none"/>
        </w:rPr>
        <w:t xml:space="preserve"> </w:t>
      </w:r>
      <w:r>
        <w:rPr>
          <w:sz w:val="22"/>
          <w:u w:val="none"/>
        </w:rPr>
        <w:t>via</w:t>
      </w:r>
      <w:r>
        <w:rPr>
          <w:spacing w:val="-3"/>
          <w:sz w:val="22"/>
          <w:u w:val="none"/>
        </w:rPr>
        <w:t xml:space="preserve"> </w:t>
      </w:r>
      <w:r>
        <w:rPr>
          <w:b/>
          <w:sz w:val="22"/>
          <w:u w:val="none"/>
        </w:rPr>
        <w:t>Meta</w:t>
      </w:r>
      <w:r>
        <w:rPr>
          <w:b/>
          <w:spacing w:val="-3"/>
          <w:sz w:val="22"/>
          <w:u w:val="none"/>
        </w:rPr>
        <w:t xml:space="preserve"> </w:t>
      </w:r>
      <w:r>
        <w:rPr>
          <w:b/>
          <w:sz w:val="22"/>
          <w:u w:val="none"/>
        </w:rPr>
        <w:t>Business</w:t>
      </w:r>
      <w:r>
        <w:rPr>
          <w:b/>
          <w:spacing w:val="-5"/>
          <w:sz w:val="22"/>
          <w:u w:val="none"/>
        </w:rPr>
        <w:t xml:space="preserve"> </w:t>
      </w:r>
      <w:r>
        <w:rPr>
          <w:b/>
          <w:sz w:val="22"/>
          <w:u w:val="none"/>
        </w:rPr>
        <w:t>Suite</w:t>
      </w:r>
      <w:r>
        <w:rPr>
          <w:b/>
          <w:spacing w:val="-6"/>
          <w:sz w:val="22"/>
          <w:u w:val="none"/>
        </w:rPr>
        <w:t xml:space="preserve"> </w:t>
      </w:r>
      <w:r>
        <w:rPr>
          <w:b/>
          <w:sz w:val="22"/>
          <w:u w:val="none"/>
        </w:rPr>
        <w:t>&gt;</w:t>
      </w:r>
      <w:r>
        <w:rPr>
          <w:b/>
          <w:spacing w:val="-1"/>
          <w:sz w:val="22"/>
          <w:u w:val="none"/>
        </w:rPr>
        <w:t xml:space="preserve"> </w:t>
      </w:r>
      <w:r>
        <w:rPr>
          <w:b/>
          <w:spacing w:val="-2"/>
          <w:sz w:val="22"/>
          <w:u w:val="none"/>
        </w:rPr>
        <w:t>Audiences</w:t>
      </w:r>
      <w:r>
        <w:rPr>
          <w:spacing w:val="-2"/>
          <w:sz w:val="22"/>
          <w:u w:val="none"/>
        </w:rPr>
        <w:t>).</w:t>
      </w:r>
    </w:p>
    <w:p w14:paraId="6B91010F">
      <w:pPr>
        <w:spacing w:after="0" w:line="240" w:lineRule="auto"/>
        <w:jc w:val="left"/>
        <w:rPr>
          <w:sz w:val="22"/>
        </w:rPr>
        <w:sectPr>
          <w:pgSz w:w="12240" w:h="15840"/>
          <w:pgMar w:top="1820" w:right="1620" w:bottom="280" w:left="1700" w:header="720" w:footer="720" w:gutter="0"/>
          <w:cols w:space="720" w:num="1"/>
        </w:sectPr>
      </w:pPr>
    </w:p>
    <w:p w14:paraId="20F0AF37">
      <w:pPr>
        <w:pStyle w:val="8"/>
        <w:ind w:left="100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0" distR="0">
                <wp:extent cx="4310380" cy="1935480"/>
                <wp:effectExtent l="0" t="0" r="0" b="7619"/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0380" cy="1935480"/>
                          <a:chOff x="0" y="0"/>
                          <a:chExt cx="4310380" cy="1935480"/>
                        </a:xfrm>
                      </wpg:grpSpPr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9872" cy="19354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Graphic 54"/>
                        <wps:cNvSpPr/>
                        <wps:spPr>
                          <a:xfrm>
                            <a:off x="403860" y="565403"/>
                            <a:ext cx="1141730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730" h="271780">
                                <a:moveTo>
                                  <a:pt x="326136" y="108204"/>
                                </a:moveTo>
                                <a:lnTo>
                                  <a:pt x="0" y="108204"/>
                                </a:lnTo>
                                <a:lnTo>
                                  <a:pt x="0" y="271272"/>
                                </a:lnTo>
                                <a:lnTo>
                                  <a:pt x="326136" y="271272"/>
                                </a:lnTo>
                                <a:lnTo>
                                  <a:pt x="326136" y="108204"/>
                                </a:lnTo>
                                <a:close/>
                              </a:path>
                              <a:path w="1141730" h="271780">
                                <a:moveTo>
                                  <a:pt x="1141476" y="0"/>
                                </a:moveTo>
                                <a:lnTo>
                                  <a:pt x="746760" y="0"/>
                                </a:lnTo>
                                <a:lnTo>
                                  <a:pt x="746760" y="88392"/>
                                </a:lnTo>
                                <a:lnTo>
                                  <a:pt x="1141476" y="88392"/>
                                </a:lnTo>
                                <a:lnTo>
                                  <a:pt x="11414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488950" y="676617"/>
                            <a:ext cx="305435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35" h="142875">
                                <a:moveTo>
                                  <a:pt x="128433" y="142709"/>
                                </a:moveTo>
                                <a:lnTo>
                                  <a:pt x="124612" y="142709"/>
                                </a:lnTo>
                                <a:lnTo>
                                  <a:pt x="121589" y="141985"/>
                                </a:lnTo>
                                <a:lnTo>
                                  <a:pt x="118757" y="140690"/>
                                </a:lnTo>
                                <a:lnTo>
                                  <a:pt x="0" y="71412"/>
                                </a:lnTo>
                                <a:lnTo>
                                  <a:pt x="118757" y="2133"/>
                                </a:lnTo>
                                <a:lnTo>
                                  <a:pt x="121589" y="838"/>
                                </a:lnTo>
                                <a:lnTo>
                                  <a:pt x="125089" y="0"/>
                                </a:lnTo>
                                <a:lnTo>
                                  <a:pt x="127723" y="0"/>
                                </a:lnTo>
                                <a:lnTo>
                                  <a:pt x="142595" y="16814"/>
                                </a:lnTo>
                                <a:lnTo>
                                  <a:pt x="142112" y="19888"/>
                                </a:lnTo>
                                <a:lnTo>
                                  <a:pt x="90237" y="55537"/>
                                </a:lnTo>
                                <a:lnTo>
                                  <a:pt x="31508" y="55537"/>
                                </a:lnTo>
                                <a:lnTo>
                                  <a:pt x="31508" y="87287"/>
                                </a:lnTo>
                                <a:lnTo>
                                  <a:pt x="90237" y="87287"/>
                                </a:lnTo>
                                <a:lnTo>
                                  <a:pt x="134759" y="113258"/>
                                </a:lnTo>
                                <a:lnTo>
                                  <a:pt x="142595" y="126009"/>
                                </a:lnTo>
                                <a:lnTo>
                                  <a:pt x="142481" y="129120"/>
                                </a:lnTo>
                                <a:lnTo>
                                  <a:pt x="130797" y="142328"/>
                                </a:lnTo>
                                <a:lnTo>
                                  <a:pt x="128433" y="142709"/>
                                </a:lnTo>
                                <a:close/>
                              </a:path>
                              <a:path w="305435" h="142875">
                                <a:moveTo>
                                  <a:pt x="90237" y="87287"/>
                                </a:moveTo>
                                <a:lnTo>
                                  <a:pt x="31508" y="87287"/>
                                </a:lnTo>
                                <a:lnTo>
                                  <a:pt x="31508" y="55537"/>
                                </a:lnTo>
                                <a:lnTo>
                                  <a:pt x="90237" y="55537"/>
                                </a:lnTo>
                                <a:lnTo>
                                  <a:pt x="86535" y="57696"/>
                                </a:lnTo>
                                <a:lnTo>
                                  <a:pt x="39509" y="57696"/>
                                </a:lnTo>
                                <a:lnTo>
                                  <a:pt x="39509" y="85128"/>
                                </a:lnTo>
                                <a:lnTo>
                                  <a:pt x="86535" y="85128"/>
                                </a:lnTo>
                                <a:lnTo>
                                  <a:pt x="90237" y="87287"/>
                                </a:lnTo>
                                <a:close/>
                              </a:path>
                              <a:path w="305435" h="142875">
                                <a:moveTo>
                                  <a:pt x="289560" y="87287"/>
                                </a:moveTo>
                                <a:lnTo>
                                  <a:pt x="90237" y="87287"/>
                                </a:lnTo>
                                <a:lnTo>
                                  <a:pt x="63022" y="71412"/>
                                </a:lnTo>
                                <a:lnTo>
                                  <a:pt x="90237" y="55537"/>
                                </a:lnTo>
                                <a:lnTo>
                                  <a:pt x="289560" y="55537"/>
                                </a:lnTo>
                                <a:lnTo>
                                  <a:pt x="305435" y="71412"/>
                                </a:lnTo>
                                <a:lnTo>
                                  <a:pt x="305130" y="74510"/>
                                </a:lnTo>
                                <a:lnTo>
                                  <a:pt x="289560" y="87287"/>
                                </a:lnTo>
                                <a:close/>
                              </a:path>
                              <a:path w="305435" h="142875">
                                <a:moveTo>
                                  <a:pt x="39509" y="85128"/>
                                </a:moveTo>
                                <a:lnTo>
                                  <a:pt x="39509" y="57696"/>
                                </a:lnTo>
                                <a:lnTo>
                                  <a:pt x="63022" y="71412"/>
                                </a:lnTo>
                                <a:lnTo>
                                  <a:pt x="39509" y="85128"/>
                                </a:lnTo>
                                <a:close/>
                              </a:path>
                              <a:path w="305435" h="142875">
                                <a:moveTo>
                                  <a:pt x="63022" y="71412"/>
                                </a:moveTo>
                                <a:lnTo>
                                  <a:pt x="39509" y="57696"/>
                                </a:lnTo>
                                <a:lnTo>
                                  <a:pt x="86535" y="57696"/>
                                </a:lnTo>
                                <a:lnTo>
                                  <a:pt x="63022" y="71412"/>
                                </a:lnTo>
                                <a:close/>
                              </a:path>
                              <a:path w="305435" h="142875">
                                <a:moveTo>
                                  <a:pt x="86535" y="85128"/>
                                </a:moveTo>
                                <a:lnTo>
                                  <a:pt x="39509" y="85128"/>
                                </a:lnTo>
                                <a:lnTo>
                                  <a:pt x="63022" y="71412"/>
                                </a:lnTo>
                                <a:lnTo>
                                  <a:pt x="86535" y="85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1338072" y="91439"/>
                            <a:ext cx="17081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815" h="76200">
                                <a:moveTo>
                                  <a:pt x="170687" y="76199"/>
                                </a:moveTo>
                                <a:lnTo>
                                  <a:pt x="0" y="76199"/>
                                </a:lnTo>
                                <a:lnTo>
                                  <a:pt x="0" y="0"/>
                                </a:lnTo>
                                <a:lnTo>
                                  <a:pt x="170687" y="0"/>
                                </a:lnTo>
                                <a:lnTo>
                                  <a:pt x="170687" y="7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EFF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263652" y="348995"/>
                            <a:ext cx="1251585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1585" h="208915">
                                <a:moveTo>
                                  <a:pt x="2072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00"/>
                                </a:lnTo>
                                <a:lnTo>
                                  <a:pt x="207264" y="76200"/>
                                </a:lnTo>
                                <a:lnTo>
                                  <a:pt x="207264" y="0"/>
                                </a:lnTo>
                                <a:close/>
                              </a:path>
                              <a:path w="1251585" h="208915">
                                <a:moveTo>
                                  <a:pt x="1251204" y="132588"/>
                                </a:moveTo>
                                <a:lnTo>
                                  <a:pt x="929640" y="132588"/>
                                </a:lnTo>
                                <a:lnTo>
                                  <a:pt x="929640" y="208788"/>
                                </a:lnTo>
                                <a:lnTo>
                                  <a:pt x="1251204" y="208788"/>
                                </a:lnTo>
                                <a:lnTo>
                                  <a:pt x="1251204" y="1325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52.4pt;width:339.4pt;" coordsize="4310380,1935480" o:gfxdata="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">
                <o:lock v:ext="edit" aspectratio="f"/>
                <v:shape id="Image 53" o:spid="_x0000_s1026" o:spt="75" type="#_x0000_t75" style="position:absolute;left:0;top:0;height:1935479;width:4309872;" filled="f" o:preferrelative="t" stroked="f" coordsize="21600,21600" o:gfxdata="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Xjrj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0" o:title=""/>
                  <o:lock v:ext="edit" aspectratio="f"/>
                </v:shape>
                <v:shape id="Graphic 54" o:spid="_x0000_s1026" o:spt="100" style="position:absolute;left:403860;top:565403;height:271780;width:1141730;" fillcolor="#FFFFFF" filled="t" stroked="f" coordsize="1141730,271780" o:gfxdata="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8eopC&#10;wAAAANsAAAAPAAAAAAAAAAEAIAAAACIAAABkcnMvZG93bnJldi54bWxQSwECFAAUAAAACACHTuJA&#10;My8FnjsAAAA5AAAAEAAAAAAAAAABACAAAAAPAQAAZHJzL3NoYXBleG1sLnhtbFBLBQYAAAAABgAG&#10;AFsBAAC5AwAAAAA=&#10;" path="m326136,108204l0,108204,0,271272,326136,271272,326136,108204xem1141476,0l746760,0,746760,88392,1141476,88392,1141476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5" o:spid="_x0000_s1026" o:spt="100" style="position:absolute;left:488950;top:676617;height:142875;width:305435;" fillcolor="#C0504D" filled="t" stroked="f" coordsize="305435,142875" o:gfxdata="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D1xtW/&#10;AAAA2wAAAA8AAAAAAAAAAQAgAAAAIgAAAGRycy9kb3ducmV2LnhtbFBLAQIUABQAAAAIAIdO4kAz&#10;LwWeOwAAADkAAAAQAAAAAAAAAAEAIAAAAA4BAABkcnMvc2hhcGV4bWwueG1sUEsFBgAAAAAGAAYA&#10;WwEAALgDAAAAAA==&#10;" path="m128433,142709l124612,142709,121589,141985,118757,140690,0,71412,118757,2133,121589,838,125089,0,127723,0,142595,16814,142112,19888,90237,55537,31508,55537,31508,87287,90237,87287,134759,113258,142595,126009,142481,129120,130797,142328,128433,142709xem90237,87287l31508,87287,31508,55537,90237,55537,86535,57696,39509,57696,39509,85128,86535,85128,90237,87287xem289560,87287l90237,87287,63022,71412,90237,55537,289560,55537,305435,71412,305130,74510,289560,87287xem39509,85128l39509,57696,63022,71412,39509,85128xem63022,71412l39509,57696,86535,57696,63022,71412xem86535,85128l39509,85128,63022,71412,86535,85128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6" o:spid="_x0000_s1026" o:spt="100" style="position:absolute;left:1338072;top:91439;height:76200;width:170815;" fillcolor="#F8EFF0" filled="t" stroked="f" coordsize="170815,76200" o:gfxdata="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InQ9vQAA&#10;ANsAAAAPAAAAAAAAAAEAIAAAACIAAABkcnMvZG93bnJldi54bWxQSwECFAAUAAAACACHTuJAMy8F&#10;njsAAAA5AAAAEAAAAAAAAAABACAAAAAMAQAAZHJzL3NoYXBleG1sLnhtbFBLBQYAAAAABgAGAFsB&#10;AAC2AwAAAAA=&#10;" path="m170687,76199l0,76199,0,0,170687,0,170687,76199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7" o:spid="_x0000_s1026" o:spt="100" style="position:absolute;left:263652;top:348995;height:208915;width:1251585;" fillcolor="#FFFFFF" filled="t" stroked="f" coordsize="1251585,208915" o:gfxdata="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hpWg6ugAAANsA&#10;AAAPAAAAAAAAAAEAIAAAACIAAABkcnMvZG93bnJldi54bWxQSwECFAAUAAAACACHTuJAMy8FnjsA&#10;AAA5AAAAEAAAAAAAAAABACAAAAAJAQAAZHJzL3NoYXBleG1sLnhtbFBLBQYAAAAABgAGAFsBAACz&#10;AwAAAAA=&#10;" path="m207264,0l0,0,0,76200,207264,76200,207264,0xem1251204,132588l929640,132588,929640,208788,1251204,208788,1251204,132588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</w:p>
    <w:p w14:paraId="23394271">
      <w:pPr>
        <w:pStyle w:val="8"/>
        <w:spacing w:before="26"/>
      </w:pPr>
    </w:p>
    <w:p w14:paraId="07F0C1D2">
      <w:pPr>
        <w:pStyle w:val="5"/>
        <w:numPr>
          <w:ilvl w:val="1"/>
          <w:numId w:val="7"/>
        </w:numPr>
        <w:tabs>
          <w:tab w:val="left" w:pos="819"/>
        </w:tabs>
        <w:spacing w:before="0" w:after="0" w:line="240" w:lineRule="auto"/>
        <w:ind w:left="819" w:right="0" w:hanging="359"/>
        <w:jc w:val="left"/>
      </w:pPr>
      <w:r>
        <w:t>Locate</w:t>
      </w:r>
      <w:r>
        <w:rPr>
          <w:spacing w:val="-6"/>
        </w:rPr>
        <w:t xml:space="preserve"> </w:t>
      </w:r>
      <w:r>
        <w:t>Your</w:t>
      </w:r>
      <w:r>
        <w:rPr>
          <w:spacing w:val="-2"/>
        </w:rPr>
        <w:t xml:space="preserve"> Audience</w:t>
      </w:r>
    </w:p>
    <w:p w14:paraId="6E1FFF3F">
      <w:pPr>
        <w:pStyle w:val="8"/>
        <w:spacing w:before="48"/>
        <w:rPr>
          <w:b/>
        </w:rPr>
      </w:pPr>
    </w:p>
    <w:p w14:paraId="2E040167">
      <w:pPr>
        <w:pStyle w:val="12"/>
        <w:numPr>
          <w:ilvl w:val="2"/>
          <w:numId w:val="7"/>
        </w:numPr>
        <w:tabs>
          <w:tab w:val="left" w:pos="1540"/>
        </w:tabs>
        <w:spacing w:before="0" w:after="0" w:line="266" w:lineRule="auto"/>
        <w:ind w:left="1540" w:right="881" w:hanging="360"/>
        <w:jc w:val="left"/>
        <w:rPr>
          <w:sz w:val="22"/>
        </w:rPr>
      </w:pPr>
      <w:r>
        <w:rPr>
          <w:sz w:val="22"/>
        </w:rPr>
        <w:t>If</w:t>
      </w:r>
      <w:r>
        <w:rPr>
          <w:spacing w:val="-2"/>
          <w:sz w:val="22"/>
        </w:rPr>
        <w:t xml:space="preserve"> </w:t>
      </w:r>
      <w:r>
        <w:rPr>
          <w:sz w:val="22"/>
        </w:rPr>
        <w:t>already</w:t>
      </w:r>
      <w:r>
        <w:rPr>
          <w:spacing w:val="-6"/>
          <w:sz w:val="22"/>
        </w:rPr>
        <w:t xml:space="preserve"> </w:t>
      </w:r>
      <w:r>
        <w:rPr>
          <w:sz w:val="22"/>
        </w:rPr>
        <w:t>present</w:t>
      </w:r>
      <w:r>
        <w:rPr>
          <w:spacing w:val="-4"/>
          <w:sz w:val="22"/>
        </w:rPr>
        <w:t xml:space="preserve"> </w:t>
      </w:r>
      <w:r>
        <w:rPr>
          <w:sz w:val="22"/>
        </w:rPr>
        <w:t>you’ll</w:t>
      </w:r>
      <w:r>
        <w:rPr>
          <w:spacing w:val="-2"/>
          <w:sz w:val="22"/>
        </w:rPr>
        <w:t xml:space="preserve"> </w:t>
      </w:r>
      <w:r>
        <w:rPr>
          <w:sz w:val="22"/>
        </w:rPr>
        <w:t>see</w:t>
      </w:r>
      <w:r>
        <w:rPr>
          <w:spacing w:val="-4"/>
          <w:sz w:val="22"/>
        </w:rPr>
        <w:t xml:space="preserve"> </w:t>
      </w:r>
      <w:r>
        <w:rPr>
          <w:sz w:val="22"/>
        </w:rPr>
        <w:t>a</w:t>
      </w:r>
      <w:r>
        <w:rPr>
          <w:spacing w:val="-4"/>
          <w:sz w:val="22"/>
        </w:rPr>
        <w:t xml:space="preserve"> </w:t>
      </w:r>
      <w:r>
        <w:rPr>
          <w:sz w:val="22"/>
        </w:rPr>
        <w:t>list</w:t>
      </w:r>
      <w:r>
        <w:rPr>
          <w:spacing w:val="-4"/>
          <w:sz w:val="22"/>
        </w:rPr>
        <w:t xml:space="preserve"> </w:t>
      </w:r>
      <w:r>
        <w:rPr>
          <w:sz w:val="22"/>
        </w:rPr>
        <w:t>of</w:t>
      </w:r>
      <w:r>
        <w:rPr>
          <w:spacing w:val="-4"/>
          <w:sz w:val="22"/>
        </w:rPr>
        <w:t xml:space="preserve"> </w:t>
      </w:r>
      <w:r>
        <w:rPr>
          <w:sz w:val="22"/>
        </w:rPr>
        <w:t>all</w:t>
      </w:r>
      <w:r>
        <w:rPr>
          <w:spacing w:val="-2"/>
          <w:sz w:val="22"/>
        </w:rPr>
        <w:t xml:space="preserve"> </w:t>
      </w:r>
      <w:r>
        <w:rPr>
          <w:sz w:val="22"/>
        </w:rPr>
        <w:t>your</w:t>
      </w:r>
      <w:r>
        <w:rPr>
          <w:spacing w:val="-2"/>
          <w:sz w:val="22"/>
        </w:rPr>
        <w:t xml:space="preserve"> </w:t>
      </w:r>
      <w:r>
        <w:rPr>
          <w:sz w:val="22"/>
        </w:rPr>
        <w:t>saved,</w:t>
      </w:r>
      <w:r>
        <w:rPr>
          <w:spacing w:val="-2"/>
          <w:sz w:val="22"/>
        </w:rPr>
        <w:t xml:space="preserve"> </w:t>
      </w:r>
      <w:r>
        <w:rPr>
          <w:sz w:val="22"/>
        </w:rPr>
        <w:t>custom,</w:t>
      </w:r>
      <w:r>
        <w:rPr>
          <w:spacing w:val="-4"/>
          <w:sz w:val="22"/>
        </w:rPr>
        <w:t xml:space="preserve"> </w:t>
      </w:r>
      <w:r>
        <w:rPr>
          <w:sz w:val="22"/>
        </w:rPr>
        <w:t>and</w:t>
      </w:r>
      <w:r>
        <w:rPr>
          <w:spacing w:val="-3"/>
          <w:sz w:val="22"/>
        </w:rPr>
        <w:t xml:space="preserve"> </w:t>
      </w:r>
      <w:r>
        <w:rPr>
          <w:sz w:val="22"/>
        </w:rPr>
        <w:t xml:space="preserve">lookalike </w:t>
      </w:r>
      <w:r>
        <w:rPr>
          <w:spacing w:val="-2"/>
          <w:sz w:val="22"/>
        </w:rPr>
        <w:t>audiences.</w:t>
      </w:r>
    </w:p>
    <w:p w14:paraId="1414ECC5">
      <w:pPr>
        <w:pStyle w:val="12"/>
        <w:numPr>
          <w:ilvl w:val="2"/>
          <w:numId w:val="7"/>
        </w:numPr>
        <w:tabs>
          <w:tab w:val="left" w:pos="1539"/>
        </w:tabs>
        <w:spacing w:before="13" w:after="0" w:line="240" w:lineRule="auto"/>
        <w:ind w:left="1539" w:right="0" w:hanging="359"/>
        <w:jc w:val="left"/>
        <w:rPr>
          <w:sz w:val="22"/>
        </w:rPr>
      </w:pPr>
      <w:r>
        <w:rPr>
          <w:sz w:val="22"/>
        </w:rPr>
        <w:t>If</w:t>
      </w:r>
      <w:r>
        <w:rPr>
          <w:spacing w:val="-3"/>
          <w:sz w:val="22"/>
        </w:rPr>
        <w:t xml:space="preserve"> </w:t>
      </w:r>
      <w:r>
        <w:rPr>
          <w:sz w:val="22"/>
        </w:rPr>
        <w:t>Not</w:t>
      </w:r>
      <w:r>
        <w:rPr>
          <w:spacing w:val="-6"/>
          <w:sz w:val="22"/>
        </w:rPr>
        <w:t xml:space="preserve"> </w:t>
      </w:r>
      <w:r>
        <w:rPr>
          <w:sz w:val="22"/>
        </w:rPr>
        <w:t>found</w:t>
      </w:r>
      <w:r>
        <w:rPr>
          <w:spacing w:val="-3"/>
          <w:sz w:val="22"/>
        </w:rPr>
        <w:t xml:space="preserve"> </w:t>
      </w:r>
      <w:r>
        <w:rPr>
          <w:sz w:val="22"/>
        </w:rPr>
        <w:t>the</w:t>
      </w:r>
      <w:r>
        <w:rPr>
          <w:spacing w:val="-5"/>
          <w:sz w:val="22"/>
        </w:rPr>
        <w:t xml:space="preserve"> </w:t>
      </w:r>
      <w:r>
        <w:rPr>
          <w:sz w:val="22"/>
        </w:rPr>
        <w:t>list</w:t>
      </w:r>
      <w:r>
        <w:rPr>
          <w:spacing w:val="-1"/>
          <w:sz w:val="22"/>
        </w:rPr>
        <w:t xml:space="preserve"> </w:t>
      </w:r>
      <w:r>
        <w:rPr>
          <w:sz w:val="22"/>
        </w:rPr>
        <w:t>then</w:t>
      </w:r>
      <w:r>
        <w:rPr>
          <w:spacing w:val="-5"/>
          <w:sz w:val="22"/>
        </w:rPr>
        <w:t xml:space="preserve"> </w:t>
      </w:r>
      <w:r>
        <w:rPr>
          <w:sz w:val="22"/>
        </w:rPr>
        <w:t>create</w:t>
      </w:r>
      <w:r>
        <w:rPr>
          <w:spacing w:val="-5"/>
          <w:sz w:val="22"/>
        </w:rPr>
        <w:t xml:space="preserve"> </w:t>
      </w:r>
      <w:r>
        <w:rPr>
          <w:sz w:val="22"/>
        </w:rPr>
        <w:t>any</w:t>
      </w:r>
      <w:r>
        <w:rPr>
          <w:spacing w:val="-1"/>
          <w:sz w:val="22"/>
        </w:rPr>
        <w:t xml:space="preserve"> </w:t>
      </w:r>
      <w:r>
        <w:rPr>
          <w:sz w:val="22"/>
        </w:rPr>
        <w:t>audience</w:t>
      </w:r>
      <w:r>
        <w:rPr>
          <w:spacing w:val="-4"/>
          <w:sz w:val="22"/>
        </w:rPr>
        <w:t xml:space="preserve"> </w:t>
      </w:r>
      <w:r>
        <w:rPr>
          <w:sz w:val="22"/>
        </w:rPr>
        <w:t>you</w:t>
      </w:r>
      <w:r>
        <w:rPr>
          <w:spacing w:val="-5"/>
          <w:sz w:val="22"/>
        </w:rPr>
        <w:t xml:space="preserve"> </w:t>
      </w:r>
      <w:r>
        <w:rPr>
          <w:spacing w:val="-4"/>
          <w:sz w:val="22"/>
        </w:rPr>
        <w:t>want.</w:t>
      </w:r>
    </w:p>
    <w:p w14:paraId="6BCF123D">
      <w:pPr>
        <w:pStyle w:val="8"/>
        <w:spacing w:before="45"/>
      </w:pPr>
    </w:p>
    <w:p w14:paraId="0F705F32">
      <w:pPr>
        <w:pStyle w:val="5"/>
        <w:numPr>
          <w:ilvl w:val="2"/>
          <w:numId w:val="7"/>
        </w:numPr>
        <w:tabs>
          <w:tab w:val="left" w:pos="819"/>
        </w:tabs>
        <w:spacing w:before="0" w:after="0" w:line="240" w:lineRule="auto"/>
        <w:ind w:left="819" w:right="0" w:hanging="359"/>
        <w:jc w:val="left"/>
      </w:pPr>
      <w:r>
        <w:t>Now</w:t>
      </w:r>
      <w:r>
        <w:rPr>
          <w:spacing w:val="-6"/>
        </w:rPr>
        <w:t xml:space="preserve"> </w:t>
      </w:r>
      <w:r>
        <w:t>click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Audience</w:t>
      </w:r>
      <w:r>
        <w:rPr>
          <w:spacing w:val="-4"/>
        </w:rPr>
        <w:t xml:space="preserve"> Name</w:t>
      </w:r>
    </w:p>
    <w:p w14:paraId="73054967">
      <w:pPr>
        <w:pStyle w:val="8"/>
        <w:spacing w:before="46"/>
        <w:rPr>
          <w:b/>
        </w:rPr>
      </w:pPr>
    </w:p>
    <w:p w14:paraId="14C02605">
      <w:pPr>
        <w:pStyle w:val="12"/>
        <w:numPr>
          <w:ilvl w:val="3"/>
          <w:numId w:val="7"/>
        </w:numPr>
        <w:tabs>
          <w:tab w:val="left" w:pos="1540"/>
        </w:tabs>
        <w:spacing w:before="0" w:after="0" w:line="268" w:lineRule="auto"/>
        <w:ind w:left="1540" w:right="520" w:hanging="360"/>
        <w:jc w:val="left"/>
        <w:rPr>
          <w:sz w:val="22"/>
        </w:rPr>
      </w:pPr>
      <w:r>
        <w:rPr>
          <w:sz w:val="22"/>
        </w:rPr>
        <w:t>Click</w:t>
      </w:r>
      <w:r>
        <w:rPr>
          <w:spacing w:val="-3"/>
          <w:sz w:val="22"/>
        </w:rPr>
        <w:t xml:space="preserve"> </w:t>
      </w:r>
      <w:r>
        <w:rPr>
          <w:sz w:val="22"/>
        </w:rPr>
        <w:t>on</w:t>
      </w:r>
      <w:r>
        <w:rPr>
          <w:spacing w:val="-4"/>
          <w:sz w:val="22"/>
        </w:rPr>
        <w:t xml:space="preserve"> </w:t>
      </w:r>
      <w:r>
        <w:rPr>
          <w:sz w:val="22"/>
        </w:rPr>
        <w:t>the</w:t>
      </w:r>
      <w:r>
        <w:rPr>
          <w:spacing w:val="-3"/>
          <w:sz w:val="22"/>
        </w:rPr>
        <w:t xml:space="preserve"> </w:t>
      </w:r>
      <w:r>
        <w:rPr>
          <w:sz w:val="22"/>
        </w:rPr>
        <w:t>name</w:t>
      </w:r>
      <w:r>
        <w:rPr>
          <w:spacing w:val="-3"/>
          <w:sz w:val="22"/>
        </w:rPr>
        <w:t xml:space="preserve"> </w:t>
      </w:r>
      <w:r>
        <w:rPr>
          <w:sz w:val="22"/>
        </w:rPr>
        <w:t>of</w:t>
      </w:r>
      <w:r>
        <w:rPr>
          <w:spacing w:val="-3"/>
          <w:sz w:val="22"/>
        </w:rPr>
        <w:t xml:space="preserve"> </w:t>
      </w:r>
      <w:r>
        <w:rPr>
          <w:sz w:val="22"/>
        </w:rPr>
        <w:t>the</w:t>
      </w:r>
      <w:r>
        <w:rPr>
          <w:spacing w:val="-3"/>
          <w:sz w:val="22"/>
        </w:rPr>
        <w:t xml:space="preserve"> </w:t>
      </w:r>
      <w:r>
        <w:rPr>
          <w:sz w:val="22"/>
        </w:rPr>
        <w:t>specific</w:t>
      </w:r>
      <w:r>
        <w:rPr>
          <w:spacing w:val="-3"/>
          <w:sz w:val="22"/>
        </w:rPr>
        <w:t xml:space="preserve"> </w:t>
      </w:r>
      <w:r>
        <w:rPr>
          <w:b/>
          <w:sz w:val="22"/>
        </w:rPr>
        <w:t>Custom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Audience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list</w:t>
      </w:r>
      <w:r>
        <w:rPr>
          <w:b/>
          <w:spacing w:val="-3"/>
          <w:sz w:val="22"/>
        </w:rPr>
        <w:t xml:space="preserve"> </w:t>
      </w:r>
      <w:r>
        <w:rPr>
          <w:sz w:val="22"/>
        </w:rPr>
        <w:t>(or</w:t>
      </w:r>
      <w:r>
        <w:rPr>
          <w:spacing w:val="-3"/>
          <w:sz w:val="22"/>
        </w:rPr>
        <w:t xml:space="preserve"> </w:t>
      </w:r>
      <w:r>
        <w:rPr>
          <w:sz w:val="22"/>
        </w:rPr>
        <w:t>any</w:t>
      </w:r>
      <w:r>
        <w:rPr>
          <w:spacing w:val="-2"/>
          <w:sz w:val="22"/>
        </w:rPr>
        <w:t xml:space="preserve"> </w:t>
      </w:r>
      <w:r>
        <w:rPr>
          <w:sz w:val="22"/>
        </w:rPr>
        <w:t>audience)</w:t>
      </w:r>
      <w:r>
        <w:rPr>
          <w:spacing w:val="-3"/>
          <w:sz w:val="22"/>
        </w:rPr>
        <w:t xml:space="preserve"> </w:t>
      </w:r>
      <w:r>
        <w:rPr>
          <w:sz w:val="22"/>
        </w:rPr>
        <w:t>you want the ID for.</w:t>
      </w:r>
    </w:p>
    <w:p w14:paraId="2F61966C">
      <w:pPr>
        <w:pStyle w:val="8"/>
        <w:spacing w:before="19"/>
        <w:rPr>
          <w:sz w:val="20"/>
        </w:rPr>
      </w:pPr>
      <w:r>
        <mc:AlternateContent>
          <mc:Choice Requires="wpg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182245</wp:posOffset>
                </wp:positionV>
                <wp:extent cx="4767580" cy="2220595"/>
                <wp:effectExtent l="0" t="0" r="0" b="0"/>
                <wp:wrapTopAndBottom/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7580" cy="2220595"/>
                          <a:chOff x="0" y="0"/>
                          <a:chExt cx="4767580" cy="2220595"/>
                        </a:xfrm>
                      </wpg:grpSpPr>
                      <pic:pic xmlns:pic="http://schemas.openxmlformats.org/drawingml/2006/picture">
                        <pic:nvPicPr>
                          <pic:cNvPr id="59" name="Image 59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7072" cy="22204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Graphic 60"/>
                        <wps:cNvSpPr/>
                        <wps:spPr>
                          <a:xfrm>
                            <a:off x="1778507" y="804672"/>
                            <a:ext cx="302260" cy="257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257810">
                                <a:moveTo>
                                  <a:pt x="301751" y="257556"/>
                                </a:moveTo>
                                <a:lnTo>
                                  <a:pt x="0" y="257556"/>
                                </a:lnTo>
                                <a:lnTo>
                                  <a:pt x="0" y="0"/>
                                </a:lnTo>
                                <a:lnTo>
                                  <a:pt x="301751" y="0"/>
                                </a:lnTo>
                                <a:lnTo>
                                  <a:pt x="301751" y="2575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1906727" y="803909"/>
                            <a:ext cx="214629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29" h="474980">
                                <a:moveTo>
                                  <a:pt x="16408" y="154114"/>
                                </a:moveTo>
                                <a:lnTo>
                                  <a:pt x="0" y="138785"/>
                                </a:lnTo>
                                <a:lnTo>
                                  <a:pt x="203" y="135686"/>
                                </a:lnTo>
                                <a:lnTo>
                                  <a:pt x="22402" y="0"/>
                                </a:lnTo>
                                <a:lnTo>
                                  <a:pt x="51947" y="23736"/>
                                </a:lnTo>
                                <a:lnTo>
                                  <a:pt x="48501" y="23736"/>
                                </a:lnTo>
                                <a:lnTo>
                                  <a:pt x="18846" y="35102"/>
                                </a:lnTo>
                                <a:lnTo>
                                  <a:pt x="39856" y="89937"/>
                                </a:lnTo>
                                <a:lnTo>
                                  <a:pt x="31534" y="140804"/>
                                </a:lnTo>
                                <a:lnTo>
                                  <a:pt x="30734" y="143814"/>
                                </a:lnTo>
                                <a:lnTo>
                                  <a:pt x="19494" y="153695"/>
                                </a:lnTo>
                                <a:lnTo>
                                  <a:pt x="16408" y="154114"/>
                                </a:lnTo>
                                <a:close/>
                              </a:path>
                              <a:path w="214629" h="474980">
                                <a:moveTo>
                                  <a:pt x="39856" y="89937"/>
                                </a:moveTo>
                                <a:lnTo>
                                  <a:pt x="18846" y="35102"/>
                                </a:lnTo>
                                <a:lnTo>
                                  <a:pt x="48501" y="23736"/>
                                </a:lnTo>
                                <a:lnTo>
                                  <a:pt x="51658" y="31978"/>
                                </a:lnTo>
                                <a:lnTo>
                                  <a:pt x="49339" y="31978"/>
                                </a:lnTo>
                                <a:lnTo>
                                  <a:pt x="23736" y="41795"/>
                                </a:lnTo>
                                <a:lnTo>
                                  <a:pt x="44945" y="58836"/>
                                </a:lnTo>
                                <a:lnTo>
                                  <a:pt x="39856" y="89937"/>
                                </a:lnTo>
                                <a:close/>
                              </a:path>
                              <a:path w="214629" h="474980">
                                <a:moveTo>
                                  <a:pt x="121361" y="114274"/>
                                </a:moveTo>
                                <a:lnTo>
                                  <a:pt x="118113" y="114274"/>
                                </a:lnTo>
                                <a:lnTo>
                                  <a:pt x="114644" y="113626"/>
                                </a:lnTo>
                                <a:lnTo>
                                  <a:pt x="114937" y="113626"/>
                                </a:lnTo>
                                <a:lnTo>
                                  <a:pt x="112293" y="112560"/>
                                </a:lnTo>
                                <a:lnTo>
                                  <a:pt x="109689" y="110858"/>
                                </a:lnTo>
                                <a:lnTo>
                                  <a:pt x="69510" y="78574"/>
                                </a:lnTo>
                                <a:lnTo>
                                  <a:pt x="48501" y="23736"/>
                                </a:lnTo>
                                <a:lnTo>
                                  <a:pt x="51947" y="23736"/>
                                </a:lnTo>
                                <a:lnTo>
                                  <a:pt x="129578" y="86105"/>
                                </a:lnTo>
                                <a:lnTo>
                                  <a:pt x="135445" y="99885"/>
                                </a:lnTo>
                                <a:lnTo>
                                  <a:pt x="134874" y="102933"/>
                                </a:lnTo>
                                <a:lnTo>
                                  <a:pt x="124396" y="113626"/>
                                </a:lnTo>
                                <a:lnTo>
                                  <a:pt x="121361" y="114274"/>
                                </a:lnTo>
                                <a:close/>
                              </a:path>
                              <a:path w="214629" h="474980">
                                <a:moveTo>
                                  <a:pt x="44945" y="58836"/>
                                </a:moveTo>
                                <a:lnTo>
                                  <a:pt x="23736" y="41795"/>
                                </a:lnTo>
                                <a:lnTo>
                                  <a:pt x="49339" y="31978"/>
                                </a:lnTo>
                                <a:lnTo>
                                  <a:pt x="44945" y="58836"/>
                                </a:lnTo>
                                <a:close/>
                              </a:path>
                              <a:path w="214629" h="474980">
                                <a:moveTo>
                                  <a:pt x="69510" y="78574"/>
                                </a:moveTo>
                                <a:lnTo>
                                  <a:pt x="44945" y="58836"/>
                                </a:lnTo>
                                <a:lnTo>
                                  <a:pt x="49339" y="31978"/>
                                </a:lnTo>
                                <a:lnTo>
                                  <a:pt x="51658" y="31978"/>
                                </a:lnTo>
                                <a:lnTo>
                                  <a:pt x="69510" y="78574"/>
                                </a:lnTo>
                                <a:close/>
                              </a:path>
                              <a:path w="214629" h="474980">
                                <a:moveTo>
                                  <a:pt x="197866" y="474979"/>
                                </a:moveTo>
                                <a:lnTo>
                                  <a:pt x="39856" y="89937"/>
                                </a:lnTo>
                                <a:lnTo>
                                  <a:pt x="44945" y="58836"/>
                                </a:lnTo>
                                <a:lnTo>
                                  <a:pt x="69510" y="78574"/>
                                </a:lnTo>
                                <a:lnTo>
                                  <a:pt x="213118" y="453428"/>
                                </a:lnTo>
                                <a:lnTo>
                                  <a:pt x="213944" y="456425"/>
                                </a:lnTo>
                                <a:lnTo>
                                  <a:pt x="214172" y="459536"/>
                                </a:lnTo>
                                <a:lnTo>
                                  <a:pt x="213779" y="462622"/>
                                </a:lnTo>
                                <a:lnTo>
                                  <a:pt x="197866" y="4749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1321308" y="83819"/>
                            <a:ext cx="464820" cy="94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" h="94615">
                                <a:moveTo>
                                  <a:pt x="464819" y="94487"/>
                                </a:moveTo>
                                <a:lnTo>
                                  <a:pt x="0" y="94487"/>
                                </a:lnTo>
                                <a:lnTo>
                                  <a:pt x="0" y="0"/>
                                </a:lnTo>
                                <a:lnTo>
                                  <a:pt x="464819" y="0"/>
                                </a:lnTo>
                                <a:lnTo>
                                  <a:pt x="464819" y="944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0pt;margin-top:14.35pt;height:174.85pt;width:375.4pt;mso-position-horizontal-relative:page;mso-wrap-distance-bottom:0pt;mso-wrap-distance-top:0pt;z-index:-251648000;mso-width-relative:page;mso-height-relative:page;" coordsize="4767580,2220595" o:gfxdata="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HMeOv+Rcf/AK6pXMeBP+Rhb/rg38xXT+Ov+Rcf/rqlcx4E/wCRhb/r&#10;g38xQB3nc1YT/Vr9Kr9zVhP9Wv0pyIgSQ/fb6CpHUMpFRw/fb6CpqRZRZSpwaieCGSWOV41Z487G&#10;I5XPpWiyhuCM1H5Ce/50GbgVgMnAq3Emxfc0qRqnQU+gpRsVr3/Uf8CH86pmrl7/AKj/AIEv86pn&#10;rWtPYiZpx/6tfpTqbH/q1+lOrI1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zH&#10;jr/kXH/66pXMeBP+Rhb/AK4N/MV0/jr/AJFx/wDrqlcx4E/5GFv+uDfzFAHedzVhPuL9Kr9z9asp&#10;9xfpVMiA+H77fQVNUMP32+gqapLMfxFYTX1goto43njkWRdxwcA5IU9ia525CHUWiu9HYahMyMkM&#10;Vw3kTZz8zcAfLjnI9OtdzRj2oFYwtEsbuPUL6+vbeGKSdl2qrbyoUY4OB8pxnFb1JiloGV7z/Uf8&#10;CX+dUjV28/1H/Al/nVI9a1p7Gc9zTj/1a/SnU2P/AFa/SnVkaI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HMeOv+Rcf/rqlcx4E/5G&#10;Bv8Arg38xXT+Ov8AkXH/AOuqVzHgT/kYW/64N/MUAd73P1qdPuL9KgHU1PH/AKtfoKbIgSQ/fb6C&#10;pqhh++30FTUizI1uyu7prOW1SKb7PL5jQyuVV+OOcHoeelYl14u1Kzu2tJNIhN0HVUhW5YtIDj5l&#10;+Tp1ye2K7Kk2igVjE0201Ftal1C7t4LZXhEbRxSmTzGB4Y8DoMj8a3KMUUDK17/qP+BL/OqZ61cv&#10;f9R/wJf51TPWtaexnPc04/8AVr9KdTY/9Wv0p1ZGg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">
                <o:lock v:ext="edit" aspectratio="f"/>
                <v:shape id="Image 59" o:spid="_x0000_s1026" o:spt="75" type="#_x0000_t75" style="position:absolute;left:0;top:0;height:2220468;width:4767072;" filled="f" o:preferrelative="t" stroked="f" coordsize="21600,21600" o:gfxdata="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bywPa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21" o:title=""/>
                  <o:lock v:ext="edit" aspectratio="f"/>
                </v:shape>
                <v:shape id="Graphic 60" o:spid="_x0000_s1026" o:spt="100" style="position:absolute;left:1778507;top:804672;height:257810;width:302260;" fillcolor="#FFFFFF" filled="t" stroked="f" coordsize="302260,257810" o:gfxdata="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P6NfjG2AAAA2wAAAA8A&#10;AAAAAAAAAQAgAAAAIgAAAGRycy9kb3ducmV2LnhtbFBLAQIUABQAAAAIAIdO4kAzLwWeOwAAADkA&#10;AAAQAAAAAAAAAAEAIAAAAAUBAABkcnMvc2hhcGV4bWwueG1sUEsFBgAAAAAGAAYAWwEAAK8DAAAA&#10;AA==&#10;" path="m301751,257556l0,257556,0,0,301751,0,301751,257556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1" o:spid="_x0000_s1026" o:spt="100" style="position:absolute;left:1906727;top:803909;height:474980;width:214629;" fillcolor="#C0504D" filled="t" stroked="f" coordsize="214629,474980" o:gfxdata="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hqoR74A&#10;AADbAAAADwAAAAAAAAABACAAAAAiAAAAZHJzL2Rvd25yZXYueG1sUEsBAhQAFAAAAAgAh07iQDMv&#10;BZ47AAAAOQAAABAAAAAAAAAAAQAgAAAADQEAAGRycy9zaGFwZXhtbC54bWxQSwUGAAAAAAYABgBb&#10;AQAAtwMAAAAA&#10;" path="m16408,154114l0,138785,203,135686,22402,0,51947,23736,48501,23736,18846,35102,39856,89937,31534,140804,30734,143814,19494,153695,16408,154114xem39856,89937l18846,35102,48501,23736,51658,31978,49339,31978,23736,41795,44945,58836,39856,89937xem121361,114274l118113,114274,114644,113626,114937,113626,112293,112560,109689,110858,69510,78574,48501,23736,51947,23736,129578,86105,135445,99885,134874,102933,124396,113626,121361,114274xem44945,58836l23736,41795,49339,31978,44945,58836xem69510,78574l44945,58836,49339,31978,51658,31978,69510,78574xem197866,474979l39856,89937,44945,58836,69510,78574,213118,453428,213944,456425,214172,459536,213779,462622,197866,474979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2" o:spid="_x0000_s1026" o:spt="100" style="position:absolute;left:1321308;top:83819;height:94615;width:464820;" fillcolor="#FFFFFF" filled="t" stroked="f" coordsize="464820,94615" o:gfxdata="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SzdXa8AAAA&#10;2wAAAA8AAAAAAAAAAQAgAAAAIgAAAGRycy9kb3ducmV2LnhtbFBLAQIUABQAAAAIAIdO4kAzLwWe&#10;OwAAADkAAAAQAAAAAAAAAAEAIAAAAAsBAABkcnMvc2hhcGV4bWwueG1sUEsFBgAAAAAGAAYAWwEA&#10;ALUDAAAAAA==&#10;" path="m464819,94487l0,94487,0,0,464819,0,464819,94487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topAndBottom"/>
              </v:group>
            </w:pict>
          </mc:Fallback>
        </mc:AlternateContent>
      </w:r>
    </w:p>
    <w:p w14:paraId="498848AB">
      <w:pPr>
        <w:pStyle w:val="8"/>
        <w:spacing w:before="55"/>
      </w:pPr>
    </w:p>
    <w:p w14:paraId="255EFED8">
      <w:pPr>
        <w:pStyle w:val="5"/>
        <w:numPr>
          <w:ilvl w:val="2"/>
          <w:numId w:val="7"/>
        </w:numPr>
        <w:tabs>
          <w:tab w:val="left" w:pos="819"/>
        </w:tabs>
        <w:spacing w:before="1" w:after="0" w:line="240" w:lineRule="auto"/>
        <w:ind w:left="819" w:right="0" w:hanging="359"/>
        <w:jc w:val="left"/>
      </w:pPr>
      <w:r>
        <w:t>Get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Audience</w:t>
      </w:r>
      <w:r>
        <w:rPr>
          <w:spacing w:val="-3"/>
        </w:rPr>
        <w:t xml:space="preserve"> </w:t>
      </w:r>
      <w:r>
        <w:rPr>
          <w:spacing w:val="-5"/>
        </w:rPr>
        <w:t>ID</w:t>
      </w:r>
    </w:p>
    <w:p w14:paraId="6F1C7265">
      <w:pPr>
        <w:pStyle w:val="8"/>
        <w:spacing w:before="45"/>
        <w:rPr>
          <w:b/>
        </w:rPr>
      </w:pPr>
    </w:p>
    <w:p w14:paraId="1E148720">
      <w:pPr>
        <w:pStyle w:val="12"/>
        <w:numPr>
          <w:ilvl w:val="3"/>
          <w:numId w:val="7"/>
        </w:numPr>
        <w:tabs>
          <w:tab w:val="left" w:pos="1540"/>
        </w:tabs>
        <w:spacing w:before="0" w:after="0" w:line="278" w:lineRule="auto"/>
        <w:ind w:left="1540" w:right="370" w:hanging="360"/>
        <w:jc w:val="left"/>
        <w:rPr>
          <w:sz w:val="24"/>
        </w:rPr>
      </w:pPr>
      <w:r>
        <w:rPr>
          <w:sz w:val="24"/>
        </w:rPr>
        <w:t>After</w:t>
      </w:r>
      <w:r>
        <w:rPr>
          <w:spacing w:val="-5"/>
          <w:sz w:val="24"/>
        </w:rPr>
        <w:t xml:space="preserve"> </w:t>
      </w:r>
      <w:r>
        <w:rPr>
          <w:sz w:val="24"/>
        </w:rPr>
        <w:t>clicking,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check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URL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your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browser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look</w:t>
      </w:r>
      <w:r>
        <w:rPr>
          <w:spacing w:val="-4"/>
          <w:sz w:val="24"/>
        </w:rPr>
        <w:t xml:space="preserve"> </w:t>
      </w:r>
      <w:r>
        <w:rPr>
          <w:sz w:val="24"/>
        </w:rPr>
        <w:t>something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like </w:t>
      </w:r>
      <w:r>
        <w:rPr>
          <w:spacing w:val="-2"/>
          <w:sz w:val="24"/>
        </w:rPr>
        <w:t>this:</w:t>
      </w:r>
    </w:p>
    <w:p w14:paraId="291988C5">
      <w:pPr>
        <w:pStyle w:val="4"/>
        <w:spacing w:before="276" w:line="276" w:lineRule="auto"/>
      </w:pPr>
      <w:r>
        <w:rPr>
          <w:spacing w:val="-2"/>
        </w:rPr>
        <w:t>https://business.facebook.com/adsmanager/audiences/manage/?act=1234567890&amp;aud ience_id=0987654321</w:t>
      </w:r>
    </w:p>
    <w:p w14:paraId="6CAFBE4B">
      <w:pPr>
        <w:spacing w:after="0" w:line="276" w:lineRule="auto"/>
        <w:sectPr>
          <w:pgSz w:w="12240" w:h="15840"/>
          <w:pgMar w:top="1440" w:right="1620" w:bottom="280" w:left="1700" w:header="720" w:footer="720" w:gutter="0"/>
          <w:cols w:space="720" w:num="1"/>
        </w:sectPr>
      </w:pPr>
    </w:p>
    <w:p w14:paraId="24842A60">
      <w:pPr>
        <w:pStyle w:val="12"/>
        <w:numPr>
          <w:ilvl w:val="0"/>
          <w:numId w:val="8"/>
        </w:numPr>
        <w:tabs>
          <w:tab w:val="left" w:pos="519"/>
        </w:tabs>
        <w:spacing w:before="60" w:after="0" w:line="240" w:lineRule="auto"/>
        <w:ind w:left="519" w:right="0" w:hanging="419"/>
        <w:jc w:val="left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part</w:t>
      </w:r>
      <w:r>
        <w:rPr>
          <w:spacing w:val="-2"/>
          <w:sz w:val="24"/>
        </w:rPr>
        <w:t xml:space="preserve"> </w:t>
      </w:r>
      <w:r>
        <w:rPr>
          <w:sz w:val="24"/>
        </w:rPr>
        <w:t>after</w:t>
      </w:r>
      <w:r>
        <w:rPr>
          <w:spacing w:val="-3"/>
          <w:sz w:val="24"/>
        </w:rPr>
        <w:t xml:space="preserve"> </w:t>
      </w:r>
      <w:r>
        <w:rPr>
          <w:color w:val="EB5656"/>
          <w:sz w:val="24"/>
        </w:rPr>
        <w:t>audience_id=</w:t>
      </w:r>
      <w:r>
        <w:rPr>
          <w:color w:val="EB5656"/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Audience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List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ID</w:t>
      </w:r>
      <w:r>
        <w:rPr>
          <w:spacing w:val="-5"/>
          <w:sz w:val="24"/>
        </w:rPr>
        <w:t>.</w:t>
      </w:r>
    </w:p>
    <w:p w14:paraId="1C0A4259">
      <w:pPr>
        <w:pStyle w:val="8"/>
        <w:rPr>
          <w:sz w:val="24"/>
        </w:rPr>
      </w:pPr>
    </w:p>
    <w:p w14:paraId="6E066732">
      <w:pPr>
        <w:pStyle w:val="4"/>
        <w:numPr>
          <w:ilvl w:val="3"/>
          <w:numId w:val="7"/>
        </w:numPr>
        <w:tabs>
          <w:tab w:val="left" w:pos="1540"/>
        </w:tabs>
        <w:spacing w:before="0" w:after="0" w:line="240" w:lineRule="auto"/>
        <w:ind w:left="1540" w:right="627" w:hanging="360"/>
        <w:jc w:val="left"/>
      </w:pPr>
      <w:r>
        <w:t>If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case</w:t>
      </w:r>
      <w:r>
        <w:rPr>
          <w:spacing w:val="-1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don’t</w:t>
      </w:r>
      <w:r>
        <w:rPr>
          <w:spacing w:val="-3"/>
        </w:rPr>
        <w:t xml:space="preserve"> </w:t>
      </w:r>
      <w:r>
        <w:t>found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URL</w:t>
      </w:r>
      <w:r>
        <w:rPr>
          <w:spacing w:val="-2"/>
        </w:rPr>
        <w:t xml:space="preserve"> </w:t>
      </w:r>
      <w:r>
        <w:t>then</w:t>
      </w:r>
      <w:r>
        <w:rPr>
          <w:spacing w:val="-3"/>
        </w:rPr>
        <w:t xml:space="preserve"> </w:t>
      </w:r>
      <w:r>
        <w:t>Just</w:t>
      </w:r>
      <w:r>
        <w:rPr>
          <w:spacing w:val="-5"/>
        </w:rPr>
        <w:t xml:space="preserve"> </w:t>
      </w:r>
      <w:r>
        <w:t>click Columns</w:t>
      </w:r>
      <w:r>
        <w:rPr>
          <w:spacing w:val="-2"/>
        </w:rPr>
        <w:t xml:space="preserve"> </w:t>
      </w:r>
      <w:r>
        <w:t>field</w:t>
      </w:r>
      <w:r>
        <w:rPr>
          <w:spacing w:val="-5"/>
        </w:rPr>
        <w:t xml:space="preserve"> </w:t>
      </w:r>
      <w:r>
        <w:t xml:space="preserve">and select Audience Id from list and you will get Audience id as shown in </w:t>
      </w:r>
      <w:r>
        <w:rPr>
          <w:spacing w:val="-2"/>
        </w:rPr>
        <w:t>Image</w:t>
      </w:r>
    </w:p>
    <w:p w14:paraId="225AD857">
      <w:pPr>
        <w:pStyle w:val="8"/>
        <w:spacing w:before="23"/>
        <w:rPr>
          <w:sz w:val="20"/>
        </w:rPr>
      </w:pPr>
      <w:r>
        <mc:AlternateContent>
          <mc:Choice Requires="wpg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184785</wp:posOffset>
                </wp:positionV>
                <wp:extent cx="4662170" cy="2171700"/>
                <wp:effectExtent l="0" t="0" r="0" b="0"/>
                <wp:wrapTopAndBottom/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62170" cy="2171700"/>
                          <a:chOff x="0" y="0"/>
                          <a:chExt cx="4662170" cy="2171700"/>
                        </a:xfrm>
                      </wpg:grpSpPr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1916" cy="2171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1281684" y="71627"/>
                            <a:ext cx="3042285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2285" h="885825">
                                <a:moveTo>
                                  <a:pt x="376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724"/>
                                </a:lnTo>
                                <a:lnTo>
                                  <a:pt x="376428" y="77724"/>
                                </a:lnTo>
                                <a:lnTo>
                                  <a:pt x="376428" y="0"/>
                                </a:lnTo>
                                <a:close/>
                              </a:path>
                              <a:path w="3042285" h="885825">
                                <a:moveTo>
                                  <a:pt x="3041904" y="656844"/>
                                </a:moveTo>
                                <a:lnTo>
                                  <a:pt x="2511552" y="656844"/>
                                </a:lnTo>
                                <a:lnTo>
                                  <a:pt x="2511552" y="885444"/>
                                </a:lnTo>
                                <a:lnTo>
                                  <a:pt x="3041904" y="885444"/>
                                </a:lnTo>
                                <a:lnTo>
                                  <a:pt x="3041904" y="656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3965600" y="814832"/>
                            <a:ext cx="177165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165" h="286385">
                                <a:moveTo>
                                  <a:pt x="42456" y="117246"/>
                                </a:moveTo>
                                <a:lnTo>
                                  <a:pt x="23520" y="98082"/>
                                </a:lnTo>
                                <a:lnTo>
                                  <a:pt x="23825" y="94780"/>
                                </a:lnTo>
                                <a:lnTo>
                                  <a:pt x="176504" y="0"/>
                                </a:lnTo>
                                <a:lnTo>
                                  <a:pt x="176574" y="23164"/>
                                </a:lnTo>
                                <a:lnTo>
                                  <a:pt x="141071" y="23164"/>
                                </a:lnTo>
                                <a:lnTo>
                                  <a:pt x="105752" y="84130"/>
                                </a:lnTo>
                                <a:lnTo>
                                  <a:pt x="52194" y="114630"/>
                                </a:lnTo>
                                <a:lnTo>
                                  <a:pt x="49137" y="116052"/>
                                </a:lnTo>
                                <a:lnTo>
                                  <a:pt x="45949" y="116928"/>
                                </a:lnTo>
                                <a:lnTo>
                                  <a:pt x="46387" y="116928"/>
                                </a:lnTo>
                                <a:lnTo>
                                  <a:pt x="42456" y="117246"/>
                                </a:lnTo>
                                <a:close/>
                              </a:path>
                              <a:path w="177165" h="286385">
                                <a:moveTo>
                                  <a:pt x="105752" y="84130"/>
                                </a:moveTo>
                                <a:lnTo>
                                  <a:pt x="141071" y="23164"/>
                                </a:lnTo>
                                <a:lnTo>
                                  <a:pt x="157643" y="32766"/>
                                </a:lnTo>
                                <a:lnTo>
                                  <a:pt x="138506" y="32766"/>
                                </a:lnTo>
                                <a:lnTo>
                                  <a:pt x="138603" y="65422"/>
                                </a:lnTo>
                                <a:lnTo>
                                  <a:pt x="105752" y="84130"/>
                                </a:lnTo>
                                <a:close/>
                              </a:path>
                              <a:path w="177165" h="286385">
                                <a:moveTo>
                                  <a:pt x="158013" y="184086"/>
                                </a:moveTo>
                                <a:lnTo>
                                  <a:pt x="138757" y="117246"/>
                                </a:lnTo>
                                <a:lnTo>
                                  <a:pt x="138715" y="103241"/>
                                </a:lnTo>
                                <a:lnTo>
                                  <a:pt x="174040" y="42265"/>
                                </a:lnTo>
                                <a:lnTo>
                                  <a:pt x="141071" y="23164"/>
                                </a:lnTo>
                                <a:lnTo>
                                  <a:pt x="176574" y="23164"/>
                                </a:lnTo>
                                <a:lnTo>
                                  <a:pt x="176999" y="164985"/>
                                </a:lnTo>
                                <a:lnTo>
                                  <a:pt x="176720" y="168287"/>
                                </a:lnTo>
                                <a:lnTo>
                                  <a:pt x="175869" y="171500"/>
                                </a:lnTo>
                                <a:lnTo>
                                  <a:pt x="161315" y="183794"/>
                                </a:lnTo>
                                <a:lnTo>
                                  <a:pt x="158013" y="184086"/>
                                </a:lnTo>
                                <a:close/>
                              </a:path>
                              <a:path w="177165" h="286385">
                                <a:moveTo>
                                  <a:pt x="138603" y="65422"/>
                                </a:moveTo>
                                <a:lnTo>
                                  <a:pt x="138506" y="32766"/>
                                </a:lnTo>
                                <a:lnTo>
                                  <a:pt x="166979" y="49263"/>
                                </a:lnTo>
                                <a:lnTo>
                                  <a:pt x="138603" y="65422"/>
                                </a:lnTo>
                                <a:close/>
                              </a:path>
                              <a:path w="177165" h="286385">
                                <a:moveTo>
                                  <a:pt x="138715" y="103241"/>
                                </a:moveTo>
                                <a:lnTo>
                                  <a:pt x="138603" y="65422"/>
                                </a:lnTo>
                                <a:lnTo>
                                  <a:pt x="166979" y="49263"/>
                                </a:lnTo>
                                <a:lnTo>
                                  <a:pt x="138506" y="32766"/>
                                </a:lnTo>
                                <a:lnTo>
                                  <a:pt x="157643" y="32766"/>
                                </a:lnTo>
                                <a:lnTo>
                                  <a:pt x="174040" y="42265"/>
                                </a:lnTo>
                                <a:lnTo>
                                  <a:pt x="138715" y="103241"/>
                                </a:lnTo>
                                <a:close/>
                              </a:path>
                              <a:path w="177165" h="286385">
                                <a:moveTo>
                                  <a:pt x="32969" y="285775"/>
                                </a:moveTo>
                                <a:lnTo>
                                  <a:pt x="0" y="266674"/>
                                </a:lnTo>
                                <a:lnTo>
                                  <a:pt x="105752" y="84130"/>
                                </a:lnTo>
                                <a:lnTo>
                                  <a:pt x="138603" y="65422"/>
                                </a:lnTo>
                                <a:lnTo>
                                  <a:pt x="138715" y="103241"/>
                                </a:lnTo>
                                <a:lnTo>
                                  <a:pt x="32969" y="28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3520440" y="294131"/>
                            <a:ext cx="53086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860" h="228600">
                                <a:moveTo>
                                  <a:pt x="530351" y="228600"/>
                                </a:move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lnTo>
                                  <a:pt x="530351" y="0"/>
                                </a:lnTo>
                                <a:lnTo>
                                  <a:pt x="530351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3331209" y="328764"/>
                            <a:ext cx="61595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50" h="142875">
                                <a:moveTo>
                                  <a:pt x="552927" y="71412"/>
                                </a:moveTo>
                                <a:lnTo>
                                  <a:pt x="481190" y="29565"/>
                                </a:lnTo>
                                <a:lnTo>
                                  <a:pt x="473354" y="16814"/>
                                </a:lnTo>
                                <a:lnTo>
                                  <a:pt x="473468" y="13703"/>
                                </a:lnTo>
                                <a:lnTo>
                                  <a:pt x="488226" y="0"/>
                                </a:lnTo>
                                <a:lnTo>
                                  <a:pt x="490860" y="0"/>
                                </a:lnTo>
                                <a:lnTo>
                                  <a:pt x="494360" y="838"/>
                                </a:lnTo>
                                <a:lnTo>
                                  <a:pt x="497192" y="2133"/>
                                </a:lnTo>
                                <a:lnTo>
                                  <a:pt x="588736" y="55537"/>
                                </a:lnTo>
                                <a:lnTo>
                                  <a:pt x="584441" y="55537"/>
                                </a:lnTo>
                                <a:lnTo>
                                  <a:pt x="584441" y="57696"/>
                                </a:lnTo>
                                <a:lnTo>
                                  <a:pt x="576440" y="57696"/>
                                </a:lnTo>
                                <a:lnTo>
                                  <a:pt x="552927" y="71412"/>
                                </a:lnTo>
                                <a:close/>
                              </a:path>
                              <a:path w="615950" h="142875">
                                <a:moveTo>
                                  <a:pt x="525712" y="87287"/>
                                </a:moveTo>
                                <a:lnTo>
                                  <a:pt x="15875" y="87287"/>
                                </a:lnTo>
                                <a:lnTo>
                                  <a:pt x="12776" y="86982"/>
                                </a:lnTo>
                                <a:lnTo>
                                  <a:pt x="0" y="71412"/>
                                </a:lnTo>
                                <a:lnTo>
                                  <a:pt x="304" y="68313"/>
                                </a:lnTo>
                                <a:lnTo>
                                  <a:pt x="15875" y="55537"/>
                                </a:lnTo>
                                <a:lnTo>
                                  <a:pt x="525712" y="55537"/>
                                </a:lnTo>
                                <a:lnTo>
                                  <a:pt x="552927" y="71412"/>
                                </a:lnTo>
                                <a:lnTo>
                                  <a:pt x="525712" y="87287"/>
                                </a:lnTo>
                                <a:close/>
                              </a:path>
                              <a:path w="615950" h="142875">
                                <a:moveTo>
                                  <a:pt x="588736" y="87287"/>
                                </a:moveTo>
                                <a:lnTo>
                                  <a:pt x="584441" y="87287"/>
                                </a:lnTo>
                                <a:lnTo>
                                  <a:pt x="584441" y="55537"/>
                                </a:lnTo>
                                <a:lnTo>
                                  <a:pt x="588736" y="55537"/>
                                </a:lnTo>
                                <a:lnTo>
                                  <a:pt x="615950" y="71412"/>
                                </a:lnTo>
                                <a:lnTo>
                                  <a:pt x="588736" y="87287"/>
                                </a:lnTo>
                                <a:close/>
                              </a:path>
                              <a:path w="615950" h="142875">
                                <a:moveTo>
                                  <a:pt x="576440" y="85128"/>
                                </a:moveTo>
                                <a:lnTo>
                                  <a:pt x="552927" y="71412"/>
                                </a:lnTo>
                                <a:lnTo>
                                  <a:pt x="576440" y="57696"/>
                                </a:lnTo>
                                <a:lnTo>
                                  <a:pt x="576440" y="85128"/>
                                </a:lnTo>
                                <a:close/>
                              </a:path>
                              <a:path w="615950" h="142875">
                                <a:moveTo>
                                  <a:pt x="584441" y="85128"/>
                                </a:moveTo>
                                <a:lnTo>
                                  <a:pt x="576440" y="85128"/>
                                </a:lnTo>
                                <a:lnTo>
                                  <a:pt x="576440" y="57696"/>
                                </a:lnTo>
                                <a:lnTo>
                                  <a:pt x="584441" y="57696"/>
                                </a:lnTo>
                                <a:lnTo>
                                  <a:pt x="584441" y="85128"/>
                                </a:lnTo>
                                <a:close/>
                              </a:path>
                              <a:path w="615950" h="142875">
                                <a:moveTo>
                                  <a:pt x="491337" y="142709"/>
                                </a:moveTo>
                                <a:lnTo>
                                  <a:pt x="487516" y="142709"/>
                                </a:lnTo>
                                <a:lnTo>
                                  <a:pt x="485152" y="142328"/>
                                </a:lnTo>
                                <a:lnTo>
                                  <a:pt x="473354" y="126009"/>
                                </a:lnTo>
                                <a:lnTo>
                                  <a:pt x="473837" y="122936"/>
                                </a:lnTo>
                                <a:lnTo>
                                  <a:pt x="552927" y="71412"/>
                                </a:lnTo>
                                <a:lnTo>
                                  <a:pt x="576440" y="85128"/>
                                </a:lnTo>
                                <a:lnTo>
                                  <a:pt x="584441" y="85128"/>
                                </a:lnTo>
                                <a:lnTo>
                                  <a:pt x="584441" y="87287"/>
                                </a:lnTo>
                                <a:lnTo>
                                  <a:pt x="588736" y="87287"/>
                                </a:lnTo>
                                <a:lnTo>
                                  <a:pt x="497192" y="140690"/>
                                </a:lnTo>
                                <a:lnTo>
                                  <a:pt x="494360" y="141986"/>
                                </a:lnTo>
                                <a:lnTo>
                                  <a:pt x="491337" y="142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0pt;margin-top:14.55pt;height:171pt;width:367.1pt;mso-position-horizontal-relative:page;mso-wrap-distance-bottom:0pt;mso-wrap-distance-top:0pt;z-index:-251648000;mso-width-relative:page;mso-height-relative:page;" coordsize="4662170,2171700" o:gfxdata="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cj8Qf+QJB/wBfK/8AoLV11cj8Qf8AkCQf9fK/+gtQBkfD&#10;/wD4/r7/AK4j+ddl/Ca434f/APH9ff8AXEfzrsv4TVIzlui3RRRUmg+D+P8A3v6Cpaig/j/3v6Cp&#10;aAI3hVjnoaj+z8/eqcsB1qomqWMl+9ilyjXKDLRg8gUCsiwkSp06+pqSkBBpaBlK+/1sX0b+lQw/&#10;69PrU19/rYvo39Khh/16fWtY/CZS+I0x0ooHSisjU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uR+IP8AyBIP+vlf/QWrrq5H4g/8gSD/AK+V&#10;/wDQWoAyPAH/AB/Xv/XEfzrsuxrjfh//AMf19/1xH867L+E1SM5bluiiipNB8H8f+9/QVLUUH8f+&#10;9/QVLQAU0IgcuFXcepxzTsiqEes6dLqT6fHdK10mcx4PbrzjBIyOKAL9FFFAFK9/1sX0b+lQw/69&#10;PrU19/rYvo39Kih/16fWtV8Jk/iNKiiisjU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5H4g/8AIEg/6+V/9BauurkviApbRISASBcKT7fK1AGP8P8A/j+vf+uI/nXZ/wAJ&#10;rjfh+p+2XzY+URAZ9812X8NNGct0WqKKKRoPg/j/AN7+gqWooP4/97+gqWgAxSYHoKrX2oWunRCS&#10;6lEYY7VHUsfQDqTVSDxBYzXCQMZreSQ4jFzC0W8+g3AZoA1aKQUtAFK+/wBbF9G/pUUX+vT61Lff&#10;62L6N/Soov8AXp9a1XwmT+I0qKKKyNQ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">
                <o:lock v:ext="edit" aspectratio="f"/>
                <v:shape id="Image 64" o:spid="_x0000_s1026" o:spt="75" type="#_x0000_t75" style="position:absolute;left:0;top:0;height:2171700;width:4661916;" filled="f" o:preferrelative="t" stroked="f" coordsize="21600,21600" o:gfxdata="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6Hiw+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22" o:title=""/>
                  <o:lock v:ext="edit" aspectratio="f"/>
                </v:shape>
                <v:shape id="Graphic 65" o:spid="_x0000_s1026" o:spt="100" style="position:absolute;left:1281684;top:71627;height:885825;width:3042285;" fillcolor="#FFFFFF" filled="t" stroked="f" coordsize="3042285,885825" o:gfxdata="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MWMCvQAA&#10;ANsAAAAPAAAAAAAAAAEAIAAAACIAAABkcnMvZG93bnJldi54bWxQSwECFAAUAAAACACHTuJAMy8F&#10;njsAAAA5AAAAEAAAAAAAAAABACAAAAAMAQAAZHJzL3NoYXBleG1sLnhtbFBLBQYAAAAABgAGAFsB&#10;AAC2AwAAAAA=&#10;" path="m376428,0l0,0,0,77724,376428,77724,376428,0xem3041904,656844l2511552,656844,2511552,885444,3041904,885444,3041904,65684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6" o:spid="_x0000_s1026" o:spt="100" style="position:absolute;left:3965600;top:814832;height:286385;width:177165;" fillcolor="#C0504D" filled="t" stroked="f" coordsize="177165,286385" o:gfxdata="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3OFMvQAA&#10;ANsAAAAPAAAAAAAAAAEAIAAAACIAAABkcnMvZG93bnJldi54bWxQSwECFAAUAAAACACHTuJAMy8F&#10;njsAAAA5AAAAEAAAAAAAAAABACAAAAAMAQAAZHJzL3NoYXBleG1sLnhtbFBLBQYAAAAABgAGAFsB&#10;AAC2AwAAAAA=&#10;" path="m42456,117246l23520,98082,23825,94780,176504,0,176574,23164,141071,23164,105752,84130,52194,114630,49137,116052,45949,116928,46387,116928,42456,117246xem105752,84130l141071,23164,157643,32766,138506,32766,138603,65422,105752,84130xem158013,184086l138757,117246,138715,103241,174040,42265,141071,23164,176574,23164,176999,164985,176720,168287,175869,171500,161315,183794,158013,184086xem138603,65422l138506,32766,166979,49263,138603,65422xem138715,103241l138603,65422,166979,49263,138506,32766,157643,32766,174040,42265,138715,103241xem32969,285775l0,266674,105752,84130,138603,65422,138715,103241,32969,285775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7" o:spid="_x0000_s1026" o:spt="100" style="position:absolute;left:3520440;top:294131;height:228600;width:530860;" fillcolor="#FFFFFF" filled="t" stroked="f" coordsize="530860,228600" o:gfxdata="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M9n3&#10;Q8EAAADbAAAADwAAAAAAAAABACAAAAAiAAAAZHJzL2Rvd25yZXYueG1sUEsBAhQAFAAAAAgAh07i&#10;QDMvBZ47AAAAOQAAABAAAAAAAAAAAQAgAAAAEAEAAGRycy9zaGFwZXhtbC54bWxQSwUGAAAAAAYA&#10;BgBbAQAAugMAAAAA&#10;" path="m530351,228600l0,228600,0,0,530351,0,530351,22860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8" o:spid="_x0000_s1026" o:spt="100" style="position:absolute;left:3331209;top:328764;height:142875;width:615950;" fillcolor="#C0504D" filled="t" stroked="f" coordsize="615950,142875" o:gfxdata="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ipkxu5AAAA2wAA&#10;AA8AAAAAAAAAAQAgAAAAIgAAAGRycy9kb3ducmV2LnhtbFBLAQIUABQAAAAIAIdO4kAzLwWeOwAA&#10;ADkAAAAQAAAAAAAAAAEAIAAAAAgBAABkcnMvc2hhcGV4bWwueG1sUEsFBgAAAAAGAAYAWwEAALID&#10;AAAAAA==&#10;" path="m552927,71412l481190,29565,473354,16814,473468,13703,488226,0,490860,0,494360,838,497192,2133,588736,55537,584441,55537,584441,57696,576440,57696,552927,71412xem525712,87287l15875,87287,12776,86982,0,71412,304,68313,15875,55537,525712,55537,552927,71412,525712,87287xem588736,87287l584441,87287,584441,55537,588736,55537,615950,71412,588736,87287xem576440,85128l552927,71412,576440,57696,576440,85128xem584441,85128l576440,85128,576440,57696,584441,57696,584441,85128xem491337,142709l487516,142709,485152,142328,473354,126009,473837,122936,552927,71412,576440,85128,584441,85128,584441,87287,588736,87287,497192,140690,494360,141986,491337,142709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topAndBottom"/>
              </v:group>
            </w:pict>
          </mc:Fallback>
        </mc:AlternateContent>
      </w:r>
    </w:p>
    <w:p w14:paraId="28508C92">
      <w:pPr>
        <w:pStyle w:val="8"/>
        <w:spacing w:before="12"/>
      </w:pPr>
    </w:p>
    <w:p w14:paraId="19D96170">
      <w:pPr>
        <w:pStyle w:val="12"/>
        <w:numPr>
          <w:ilvl w:val="2"/>
          <w:numId w:val="7"/>
        </w:numPr>
        <w:tabs>
          <w:tab w:val="left" w:pos="819"/>
        </w:tabs>
        <w:spacing w:before="0" w:after="0" w:line="240" w:lineRule="auto"/>
        <w:ind w:left="819" w:right="0" w:hanging="359"/>
        <w:jc w:val="left"/>
        <w:rPr>
          <w:sz w:val="22"/>
        </w:rPr>
      </w:pPr>
      <w:r>
        <w:rPr>
          <w:sz w:val="22"/>
        </w:rPr>
        <w:t>Share</w:t>
      </w:r>
      <w:r>
        <w:rPr>
          <w:spacing w:val="-6"/>
          <w:sz w:val="22"/>
        </w:rPr>
        <w:t xml:space="preserve"> </w:t>
      </w:r>
      <w:r>
        <w:rPr>
          <w:sz w:val="22"/>
        </w:rPr>
        <w:t>these</w:t>
      </w:r>
      <w:r>
        <w:rPr>
          <w:spacing w:val="-6"/>
          <w:sz w:val="22"/>
        </w:rPr>
        <w:t xml:space="preserve"> </w:t>
      </w:r>
      <w:r>
        <w:rPr>
          <w:sz w:val="22"/>
        </w:rPr>
        <w:t>securely</w:t>
      </w:r>
      <w:r>
        <w:rPr>
          <w:spacing w:val="-4"/>
          <w:sz w:val="22"/>
        </w:rPr>
        <w:t xml:space="preserve"> </w:t>
      </w:r>
      <w:r>
        <w:rPr>
          <w:sz w:val="22"/>
        </w:rPr>
        <w:t>to</w:t>
      </w:r>
      <w:r>
        <w:rPr>
          <w:spacing w:val="-5"/>
          <w:sz w:val="22"/>
        </w:rPr>
        <w:t xml:space="preserve"> </w:t>
      </w:r>
      <w:r>
        <w:rPr>
          <w:sz w:val="22"/>
        </w:rPr>
        <w:t>bettrData</w:t>
      </w:r>
      <w:r>
        <w:rPr>
          <w:spacing w:val="-5"/>
          <w:sz w:val="22"/>
        </w:rPr>
        <w:t xml:space="preserve"> </w:t>
      </w:r>
      <w:r>
        <w:rPr>
          <w:spacing w:val="-4"/>
          <w:sz w:val="22"/>
        </w:rPr>
        <w:t>team.</w:t>
      </w:r>
    </w:p>
    <w:p w14:paraId="2C42FEF1">
      <w:pPr>
        <w:pStyle w:val="8"/>
      </w:pPr>
    </w:p>
    <w:p w14:paraId="15E4024C">
      <w:pPr>
        <w:pStyle w:val="8"/>
      </w:pPr>
    </w:p>
    <w:p w14:paraId="69263F4E">
      <w:pPr>
        <w:pStyle w:val="8"/>
        <w:rPr>
          <w:rFonts w:hint="default"/>
          <w:lang w:val="en-US"/>
        </w:rPr>
      </w:pPr>
      <w:r>
        <w:rPr>
          <w:rFonts w:hint="default"/>
          <w:b/>
          <w:bCs/>
          <w:sz w:val="32"/>
          <w:szCs w:val="32"/>
          <w:lang w:val="en-US"/>
        </w:rPr>
        <w:t xml:space="preserve">Note </w:t>
      </w:r>
      <w:r>
        <w:rPr>
          <w:rFonts w:hint="default"/>
          <w:lang w:val="en-US"/>
        </w:rPr>
        <w:t xml:space="preserve">: </w:t>
      </w:r>
      <w:r>
        <w:rPr>
          <w:rFonts w:hint="default"/>
          <w:sz w:val="24"/>
          <w:szCs w:val="24"/>
          <w:lang w:val="en-US"/>
        </w:rPr>
        <w:t>The same Audience ID can be used in Instagram campaigns. There is no separate Instagram Audience ID.</w:t>
      </w:r>
    </w:p>
    <w:p w14:paraId="4F9595A6">
      <w:pPr>
        <w:pStyle w:val="8"/>
        <w:spacing w:before="30"/>
      </w:pPr>
    </w:p>
    <w:p w14:paraId="1478DD23">
      <w:pPr>
        <w:pStyle w:val="3"/>
      </w:pPr>
      <w:bookmarkStart w:id="6" w:name="Facebook Audience Outbound Configuration"/>
      <w:bookmarkEnd w:id="6"/>
      <w:r>
        <w:rPr>
          <w:color w:val="365F91"/>
        </w:rPr>
        <w:t>Facebook</w:t>
      </w:r>
      <w:r>
        <w:rPr>
          <w:rFonts w:hint="default"/>
          <w:color w:val="365F91"/>
          <w:lang w:val="en-US"/>
        </w:rPr>
        <w:t>/Instagram</w:t>
      </w:r>
      <w:r>
        <w:rPr>
          <w:color w:val="365F91"/>
          <w:spacing w:val="-7"/>
        </w:rPr>
        <w:t xml:space="preserve"> </w:t>
      </w:r>
      <w:r>
        <w:rPr>
          <w:color w:val="365F91"/>
        </w:rPr>
        <w:t>Audience</w:t>
      </w:r>
      <w:r>
        <w:rPr>
          <w:color w:val="365F91"/>
          <w:spacing w:val="-7"/>
        </w:rPr>
        <w:t xml:space="preserve"> </w:t>
      </w:r>
      <w:r>
        <w:rPr>
          <w:color w:val="365F91"/>
        </w:rPr>
        <w:t>Outbound</w:t>
      </w:r>
      <w:r>
        <w:rPr>
          <w:color w:val="365F91"/>
          <w:spacing w:val="-7"/>
        </w:rPr>
        <w:t xml:space="preserve"> </w:t>
      </w:r>
      <w:r>
        <w:rPr>
          <w:color w:val="365F91"/>
          <w:spacing w:val="-2"/>
        </w:rPr>
        <w:t>Configuration</w:t>
      </w:r>
    </w:p>
    <w:p w14:paraId="5122027F">
      <w:pPr>
        <w:pStyle w:val="12"/>
        <w:numPr>
          <w:ilvl w:val="0"/>
          <w:numId w:val="9"/>
        </w:numPr>
        <w:tabs>
          <w:tab w:val="left" w:pos="819"/>
        </w:tabs>
        <w:spacing w:before="330" w:after="0" w:line="240" w:lineRule="auto"/>
        <w:ind w:left="819" w:right="0" w:hanging="359"/>
        <w:jc w:val="left"/>
        <w:rPr>
          <w:sz w:val="22"/>
        </w:rPr>
      </w:pPr>
      <w:r>
        <w:rPr>
          <w:sz w:val="22"/>
        </w:rPr>
        <w:t>Log</w:t>
      </w:r>
      <w:r>
        <w:rPr>
          <w:spacing w:val="-8"/>
          <w:sz w:val="22"/>
        </w:rPr>
        <w:t xml:space="preserve"> </w:t>
      </w:r>
      <w:r>
        <w:rPr>
          <w:sz w:val="22"/>
        </w:rPr>
        <w:t>into</w:t>
      </w:r>
      <w:r>
        <w:rPr>
          <w:spacing w:val="-3"/>
          <w:sz w:val="22"/>
        </w:rPr>
        <w:t xml:space="preserve"> </w:t>
      </w:r>
      <w:r>
        <w:rPr>
          <w:sz w:val="22"/>
        </w:rPr>
        <w:t>the</w:t>
      </w:r>
      <w:r>
        <w:rPr>
          <w:spacing w:val="-5"/>
          <w:sz w:val="22"/>
        </w:rPr>
        <w:t xml:space="preserve"> </w:t>
      </w:r>
      <w:r>
        <w:rPr>
          <w:sz w:val="22"/>
        </w:rPr>
        <w:t>Bettrdata</w:t>
      </w:r>
      <w:r>
        <w:rPr>
          <w:spacing w:val="-4"/>
          <w:sz w:val="22"/>
        </w:rPr>
        <w:t xml:space="preserve"> </w:t>
      </w:r>
      <w:r>
        <w:rPr>
          <w:spacing w:val="-5"/>
          <w:sz w:val="22"/>
        </w:rPr>
        <w:t>app</w:t>
      </w:r>
    </w:p>
    <w:p w14:paraId="717BC091">
      <w:pPr>
        <w:pStyle w:val="12"/>
        <w:numPr>
          <w:ilvl w:val="0"/>
          <w:numId w:val="9"/>
        </w:numPr>
        <w:tabs>
          <w:tab w:val="left" w:pos="819"/>
        </w:tabs>
        <w:spacing w:before="36" w:after="0" w:line="240" w:lineRule="auto"/>
        <w:ind w:left="819" w:right="0" w:hanging="359"/>
        <w:jc w:val="left"/>
        <w:rPr>
          <w:sz w:val="22"/>
        </w:rPr>
      </w:pPr>
      <w:r>
        <w:rPr>
          <w:sz w:val="22"/>
        </w:rPr>
        <w:t>Go</w:t>
      </w:r>
      <w:r>
        <w:rPr>
          <w:spacing w:val="-4"/>
          <w:sz w:val="22"/>
        </w:rPr>
        <w:t xml:space="preserve"> </w:t>
      </w:r>
      <w:r>
        <w:rPr>
          <w:sz w:val="22"/>
        </w:rPr>
        <w:t>to</w:t>
      </w:r>
      <w:r>
        <w:rPr>
          <w:spacing w:val="-6"/>
          <w:sz w:val="22"/>
        </w:rPr>
        <w:t xml:space="preserve"> </w:t>
      </w:r>
      <w:r>
        <w:rPr>
          <w:sz w:val="22"/>
        </w:rPr>
        <w:t>Data</w:t>
      </w:r>
      <w:r>
        <w:rPr>
          <w:spacing w:val="-5"/>
          <w:sz w:val="22"/>
        </w:rPr>
        <w:t xml:space="preserve"> </w:t>
      </w:r>
      <w:r>
        <w:rPr>
          <w:sz w:val="22"/>
        </w:rPr>
        <w:t>Sources</w:t>
      </w:r>
      <w:r>
        <w:rPr>
          <w:spacing w:val="-3"/>
          <w:sz w:val="22"/>
        </w:rPr>
        <w:t xml:space="preserve"> </w:t>
      </w:r>
      <w:r>
        <w:rPr>
          <w:sz w:val="22"/>
        </w:rPr>
        <w:t>&gt;</w:t>
      </w:r>
      <w:r>
        <w:rPr>
          <w:spacing w:val="-4"/>
          <w:sz w:val="22"/>
        </w:rPr>
        <w:t xml:space="preserve"> </w:t>
      </w:r>
      <w:r>
        <w:rPr>
          <w:sz w:val="22"/>
        </w:rPr>
        <w:t>Integrations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Marketplace.</w:t>
      </w:r>
    </w:p>
    <w:p w14:paraId="18C19A3E">
      <w:pPr>
        <w:pStyle w:val="12"/>
        <w:numPr>
          <w:ilvl w:val="0"/>
          <w:numId w:val="9"/>
        </w:numPr>
        <w:tabs>
          <w:tab w:val="left" w:pos="819"/>
        </w:tabs>
        <w:spacing w:before="36" w:after="0" w:line="240" w:lineRule="auto"/>
        <w:ind w:left="819" w:right="0" w:hanging="359"/>
        <w:jc w:val="left"/>
        <w:rPr>
          <w:sz w:val="22"/>
        </w:rPr>
      </w:pPr>
      <w:r>
        <w:rPr>
          <w:sz w:val="22"/>
        </w:rPr>
        <w:t>Click</w:t>
      </w:r>
      <w:r>
        <w:rPr>
          <w:spacing w:val="-5"/>
          <w:sz w:val="22"/>
        </w:rPr>
        <w:t xml:space="preserve"> </w:t>
      </w:r>
      <w:r>
        <w:rPr>
          <w:sz w:val="22"/>
        </w:rPr>
        <w:t>on</w:t>
      </w:r>
      <w:r>
        <w:rPr>
          <w:spacing w:val="-5"/>
          <w:sz w:val="22"/>
        </w:rPr>
        <w:t xml:space="preserve"> </w:t>
      </w:r>
      <w:r>
        <w:rPr>
          <w:sz w:val="22"/>
        </w:rPr>
        <w:t>the</w:t>
      </w:r>
      <w:r>
        <w:rPr>
          <w:spacing w:val="-5"/>
          <w:sz w:val="22"/>
        </w:rPr>
        <w:t xml:space="preserve"> </w:t>
      </w:r>
      <w:r>
        <w:rPr>
          <w:sz w:val="22"/>
        </w:rPr>
        <w:t>Facebook</w:t>
      </w:r>
      <w:r>
        <w:rPr>
          <w:rFonts w:hint="default"/>
          <w:sz w:val="22"/>
          <w:lang w:val="en-US"/>
        </w:rPr>
        <w:t>/Instagram</w:t>
      </w:r>
      <w:r>
        <w:rPr>
          <w:spacing w:val="-4"/>
          <w:sz w:val="22"/>
        </w:rPr>
        <w:t xml:space="preserve"> </w:t>
      </w:r>
      <w:r>
        <w:rPr>
          <w:sz w:val="22"/>
        </w:rPr>
        <w:t>Audience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Outbound</w:t>
      </w:r>
    </w:p>
    <w:p w14:paraId="371AC91A">
      <w:pPr>
        <w:pStyle w:val="12"/>
        <w:numPr>
          <w:ilvl w:val="0"/>
          <w:numId w:val="9"/>
        </w:numPr>
        <w:tabs>
          <w:tab w:val="left" w:pos="819"/>
        </w:tabs>
        <w:spacing w:before="33" w:after="0" w:line="240" w:lineRule="auto"/>
        <w:ind w:left="819" w:right="0" w:hanging="359"/>
        <w:jc w:val="left"/>
        <w:rPr>
          <w:sz w:val="22"/>
        </w:rPr>
      </w:pPr>
      <w:r>
        <w:rPr>
          <w:sz w:val="22"/>
        </w:rPr>
        <w:t>Click</w:t>
      </w:r>
      <w:r>
        <w:rPr>
          <w:spacing w:val="-4"/>
          <w:sz w:val="22"/>
        </w:rPr>
        <w:t xml:space="preserve"> </w:t>
      </w:r>
      <w:r>
        <w:rPr>
          <w:sz w:val="22"/>
        </w:rPr>
        <w:t>on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configure</w:t>
      </w:r>
    </w:p>
    <w:p w14:paraId="7FF0D79C">
      <w:pPr>
        <w:pStyle w:val="12"/>
        <w:numPr>
          <w:ilvl w:val="0"/>
          <w:numId w:val="9"/>
        </w:numPr>
        <w:tabs>
          <w:tab w:val="left" w:pos="819"/>
        </w:tabs>
        <w:spacing w:before="36" w:after="0" w:line="240" w:lineRule="auto"/>
        <w:ind w:left="819" w:right="0" w:hanging="359"/>
        <w:jc w:val="left"/>
        <w:rPr>
          <w:sz w:val="22"/>
        </w:rPr>
      </w:pPr>
      <w:r>
        <w:rPr>
          <w:sz w:val="22"/>
        </w:rPr>
        <w:t>On</w:t>
      </w:r>
      <w:r>
        <w:rPr>
          <w:spacing w:val="-5"/>
          <w:sz w:val="22"/>
        </w:rPr>
        <w:t xml:space="preserve"> </w:t>
      </w:r>
      <w:r>
        <w:rPr>
          <w:sz w:val="22"/>
        </w:rPr>
        <w:t>the</w:t>
      </w:r>
      <w:r>
        <w:rPr>
          <w:spacing w:val="-1"/>
          <w:sz w:val="22"/>
        </w:rPr>
        <w:t xml:space="preserve"> </w:t>
      </w:r>
      <w:r>
        <w:rPr>
          <w:sz w:val="22"/>
        </w:rPr>
        <w:t>first</w:t>
      </w:r>
      <w:r>
        <w:rPr>
          <w:spacing w:val="-4"/>
          <w:sz w:val="22"/>
        </w:rPr>
        <w:t xml:space="preserve"> </w:t>
      </w:r>
      <w:r>
        <w:rPr>
          <w:sz w:val="22"/>
        </w:rPr>
        <w:t>page</w:t>
      </w:r>
      <w:r>
        <w:rPr>
          <w:spacing w:val="-4"/>
          <w:sz w:val="22"/>
        </w:rPr>
        <w:t xml:space="preserve"> </w:t>
      </w:r>
      <w:r>
        <w:rPr>
          <w:sz w:val="22"/>
        </w:rPr>
        <w:t>add</w:t>
      </w:r>
      <w:r>
        <w:rPr>
          <w:spacing w:val="-3"/>
          <w:sz w:val="22"/>
        </w:rPr>
        <w:t xml:space="preserve"> </w:t>
      </w:r>
      <w:r>
        <w:rPr>
          <w:sz w:val="22"/>
        </w:rPr>
        <w:t>in</w:t>
      </w:r>
      <w:r>
        <w:rPr>
          <w:spacing w:val="-2"/>
          <w:sz w:val="22"/>
        </w:rPr>
        <w:t xml:space="preserve"> detail</w:t>
      </w:r>
    </w:p>
    <w:p w14:paraId="1F33F6A0">
      <w:pPr>
        <w:pStyle w:val="12"/>
        <w:numPr>
          <w:ilvl w:val="1"/>
          <w:numId w:val="9"/>
        </w:numPr>
        <w:tabs>
          <w:tab w:val="left" w:pos="359"/>
        </w:tabs>
        <w:spacing w:before="36" w:after="0" w:line="240" w:lineRule="auto"/>
        <w:ind w:left="359" w:right="1483" w:hanging="359"/>
        <w:jc w:val="right"/>
        <w:rPr>
          <w:sz w:val="22"/>
        </w:rPr>
      </w:pPr>
      <w:r>
        <w:rPr>
          <w:sz w:val="22"/>
        </w:rPr>
        <w:t>Connections</w:t>
      </w:r>
      <w:r>
        <w:rPr>
          <w:spacing w:val="-9"/>
          <w:sz w:val="22"/>
        </w:rPr>
        <w:t xml:space="preserve"> </w:t>
      </w:r>
      <w:r>
        <w:rPr>
          <w:sz w:val="22"/>
        </w:rPr>
        <w:t>(Name):</w:t>
      </w:r>
      <w:r>
        <w:rPr>
          <w:spacing w:val="-6"/>
          <w:sz w:val="22"/>
        </w:rPr>
        <w:t xml:space="preserve"> </w:t>
      </w:r>
      <w:r>
        <w:rPr>
          <w:sz w:val="22"/>
        </w:rPr>
        <w:t>Facebook</w:t>
      </w:r>
      <w:r>
        <w:rPr>
          <w:rFonts w:hint="default"/>
          <w:sz w:val="22"/>
          <w:lang w:val="en-US"/>
        </w:rPr>
        <w:t>/Instagram</w:t>
      </w:r>
      <w:r>
        <w:rPr>
          <w:spacing w:val="-7"/>
          <w:sz w:val="22"/>
        </w:rPr>
        <w:t xml:space="preserve"> </w:t>
      </w:r>
      <w:r>
        <w:rPr>
          <w:sz w:val="22"/>
        </w:rPr>
        <w:t>Audience</w:t>
      </w:r>
      <w:r>
        <w:rPr>
          <w:spacing w:val="-7"/>
          <w:sz w:val="22"/>
        </w:rPr>
        <w:t xml:space="preserve"> </w:t>
      </w:r>
      <w:r>
        <w:rPr>
          <w:sz w:val="22"/>
        </w:rPr>
        <w:t>Outbound</w:t>
      </w:r>
      <w:r>
        <w:rPr>
          <w:spacing w:val="-8"/>
          <w:sz w:val="22"/>
        </w:rPr>
        <w:t xml:space="preserve"> </w:t>
      </w:r>
      <w:r>
        <w:rPr>
          <w:sz w:val="22"/>
        </w:rPr>
        <w:t>(Client</w:t>
      </w:r>
      <w:r>
        <w:rPr>
          <w:spacing w:val="-6"/>
          <w:sz w:val="22"/>
        </w:rPr>
        <w:t xml:space="preserve"> </w:t>
      </w:r>
      <w:r>
        <w:rPr>
          <w:spacing w:val="-2"/>
          <w:sz w:val="22"/>
        </w:rPr>
        <w:t>name)</w:t>
      </w:r>
      <w:bookmarkStart w:id="12" w:name="_GoBack"/>
      <w:bookmarkEnd w:id="12"/>
    </w:p>
    <w:p w14:paraId="09520465">
      <w:pPr>
        <w:pStyle w:val="12"/>
        <w:numPr>
          <w:ilvl w:val="0"/>
          <w:numId w:val="9"/>
        </w:numPr>
        <w:tabs>
          <w:tab w:val="left" w:pos="359"/>
        </w:tabs>
        <w:spacing w:before="33" w:after="0" w:line="240" w:lineRule="auto"/>
        <w:ind w:left="359" w:right="1557" w:hanging="359"/>
        <w:jc w:val="right"/>
        <w:rPr>
          <w:sz w:val="22"/>
        </w:rPr>
      </w:pPr>
      <w:r>
        <w:rPr>
          <w:sz w:val="22"/>
        </w:rPr>
        <w:t>Copy</w:t>
      </w:r>
      <w:r>
        <w:rPr>
          <w:spacing w:val="-9"/>
          <w:sz w:val="22"/>
        </w:rPr>
        <w:t xml:space="preserve"> </w:t>
      </w:r>
      <w:r>
        <w:rPr>
          <w:sz w:val="22"/>
        </w:rPr>
        <w:t>the</w:t>
      </w:r>
      <w:r>
        <w:rPr>
          <w:spacing w:val="-5"/>
          <w:sz w:val="22"/>
        </w:rPr>
        <w:t xml:space="preserve"> </w:t>
      </w:r>
      <w:r>
        <w:rPr>
          <w:sz w:val="22"/>
        </w:rPr>
        <w:t>trigger</w:t>
      </w:r>
      <w:r>
        <w:rPr>
          <w:spacing w:val="-2"/>
          <w:sz w:val="22"/>
        </w:rPr>
        <w:t xml:space="preserve"> </w:t>
      </w:r>
      <w:r>
        <w:rPr>
          <w:sz w:val="22"/>
        </w:rPr>
        <w:t>url</w:t>
      </w:r>
      <w:r>
        <w:rPr>
          <w:spacing w:val="-3"/>
          <w:sz w:val="22"/>
        </w:rPr>
        <w:t xml:space="preserve"> </w:t>
      </w:r>
      <w:r>
        <w:rPr>
          <w:sz w:val="22"/>
        </w:rPr>
        <w:t>of</w:t>
      </w:r>
      <w:r>
        <w:rPr>
          <w:spacing w:val="-5"/>
          <w:sz w:val="22"/>
        </w:rPr>
        <w:t xml:space="preserve"> </w:t>
      </w:r>
      <w:r>
        <w:rPr>
          <w:sz w:val="22"/>
        </w:rPr>
        <w:t>Parent</w:t>
      </w:r>
      <w:r>
        <w:rPr>
          <w:spacing w:val="-4"/>
          <w:sz w:val="22"/>
        </w:rPr>
        <w:t xml:space="preserve"> </w:t>
      </w:r>
      <w:r>
        <w:rPr>
          <w:sz w:val="22"/>
        </w:rPr>
        <w:t>template</w:t>
      </w:r>
      <w:r>
        <w:rPr>
          <w:spacing w:val="-5"/>
          <w:sz w:val="22"/>
        </w:rPr>
        <w:t xml:space="preserve"> </w:t>
      </w:r>
      <w:r>
        <w:rPr>
          <w:sz w:val="22"/>
        </w:rPr>
        <w:t>workflow</w:t>
      </w:r>
      <w:r>
        <w:rPr>
          <w:spacing w:val="-5"/>
          <w:sz w:val="22"/>
        </w:rPr>
        <w:t xml:space="preserve"> </w:t>
      </w: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invoke</w:t>
      </w:r>
      <w:r>
        <w:rPr>
          <w:spacing w:val="-5"/>
          <w:sz w:val="22"/>
        </w:rPr>
        <w:t xml:space="preserve"> </w:t>
      </w:r>
      <w:r>
        <w:rPr>
          <w:sz w:val="22"/>
        </w:rPr>
        <w:t>the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workflow.</w:t>
      </w:r>
    </w:p>
    <w:p w14:paraId="2CBF449E">
      <w:pPr>
        <w:pStyle w:val="12"/>
        <w:numPr>
          <w:ilvl w:val="0"/>
          <w:numId w:val="9"/>
        </w:numPr>
        <w:tabs>
          <w:tab w:val="left" w:pos="820"/>
        </w:tabs>
        <w:spacing w:before="34" w:after="0" w:line="268" w:lineRule="auto"/>
        <w:ind w:left="820" w:right="817" w:hanging="360"/>
        <w:jc w:val="left"/>
        <w:rPr>
          <w:sz w:val="22"/>
        </w:rPr>
      </w:pPr>
      <w:r>
        <w:rPr>
          <w:sz w:val="22"/>
        </w:rPr>
        <w:t>Click</w:t>
      </w:r>
      <w:r>
        <w:rPr>
          <w:spacing w:val="-3"/>
          <w:sz w:val="22"/>
        </w:rPr>
        <w:t xml:space="preserve"> </w:t>
      </w:r>
      <w:r>
        <w:rPr>
          <w:sz w:val="22"/>
        </w:rPr>
        <w:t>Next.</w:t>
      </w:r>
      <w:r>
        <w:rPr>
          <w:spacing w:val="-4"/>
          <w:sz w:val="22"/>
        </w:rPr>
        <w:t xml:space="preserve"> </w:t>
      </w:r>
      <w:r>
        <w:rPr>
          <w:sz w:val="22"/>
        </w:rPr>
        <w:t>There</w:t>
      </w:r>
      <w:r>
        <w:rPr>
          <w:spacing w:val="-5"/>
          <w:sz w:val="22"/>
        </w:rPr>
        <w:t xml:space="preserve"> </w:t>
      </w:r>
      <w:r>
        <w:rPr>
          <w:sz w:val="22"/>
        </w:rPr>
        <w:t>will</w:t>
      </w:r>
      <w:r>
        <w:rPr>
          <w:spacing w:val="-1"/>
          <w:sz w:val="22"/>
        </w:rPr>
        <w:t xml:space="preserve"> </w:t>
      </w:r>
      <w:r>
        <w:rPr>
          <w:sz w:val="22"/>
        </w:rPr>
        <w:t>be a</w:t>
      </w:r>
      <w:r>
        <w:rPr>
          <w:spacing w:val="-3"/>
          <w:sz w:val="22"/>
        </w:rPr>
        <w:t xml:space="preserve"> </w:t>
      </w:r>
      <w:r>
        <w:rPr>
          <w:sz w:val="22"/>
        </w:rPr>
        <w:t>field</w:t>
      </w:r>
      <w:r>
        <w:rPr>
          <w:spacing w:val="-2"/>
          <w:sz w:val="22"/>
        </w:rPr>
        <w:t xml:space="preserve"> </w:t>
      </w:r>
      <w:r>
        <w:rPr>
          <w:sz w:val="22"/>
        </w:rPr>
        <w:t>called</w:t>
      </w:r>
      <w:r>
        <w:rPr>
          <w:spacing w:val="-4"/>
          <w:sz w:val="22"/>
        </w:rPr>
        <w:t xml:space="preserve"> </w:t>
      </w:r>
      <w:r>
        <w:rPr>
          <w:sz w:val="22"/>
        </w:rPr>
        <w:t>Access</w:t>
      </w:r>
      <w:r>
        <w:rPr>
          <w:spacing w:val="-3"/>
          <w:sz w:val="22"/>
        </w:rPr>
        <w:t xml:space="preserve"> </w:t>
      </w:r>
      <w:r>
        <w:rPr>
          <w:sz w:val="22"/>
        </w:rPr>
        <w:t>Token</w:t>
      </w:r>
      <w:r>
        <w:rPr>
          <w:spacing w:val="-4"/>
          <w:sz w:val="22"/>
        </w:rPr>
        <w:t xml:space="preserve"> </w:t>
      </w:r>
      <w:r>
        <w:rPr>
          <w:sz w:val="22"/>
        </w:rPr>
        <w:t>in</w:t>
      </w:r>
      <w:r>
        <w:rPr>
          <w:spacing w:val="-4"/>
          <w:sz w:val="22"/>
        </w:rPr>
        <w:t xml:space="preserve"> </w:t>
      </w:r>
      <w:r>
        <w:rPr>
          <w:sz w:val="22"/>
        </w:rPr>
        <w:t>that enter</w:t>
      </w:r>
      <w:r>
        <w:rPr>
          <w:spacing w:val="-1"/>
          <w:sz w:val="22"/>
        </w:rPr>
        <w:t xml:space="preserve"> </w:t>
      </w:r>
      <w:r>
        <w:rPr>
          <w:sz w:val="22"/>
        </w:rPr>
        <w:t>the</w:t>
      </w:r>
      <w:r>
        <w:rPr>
          <w:spacing w:val="-3"/>
          <w:sz w:val="22"/>
        </w:rPr>
        <w:t xml:space="preserve"> </w:t>
      </w:r>
      <w:r>
        <w:rPr>
          <w:sz w:val="22"/>
        </w:rPr>
        <w:t>Access</w:t>
      </w:r>
      <w:r>
        <w:rPr>
          <w:spacing w:val="-6"/>
          <w:sz w:val="22"/>
        </w:rPr>
        <w:t xml:space="preserve"> </w:t>
      </w:r>
      <w:r>
        <w:rPr>
          <w:sz w:val="22"/>
        </w:rPr>
        <w:t>token provided by the client.</w:t>
      </w:r>
    </w:p>
    <w:p w14:paraId="6F1B98CB">
      <w:pPr>
        <w:pStyle w:val="12"/>
        <w:numPr>
          <w:ilvl w:val="0"/>
          <w:numId w:val="9"/>
        </w:numPr>
        <w:tabs>
          <w:tab w:val="left" w:pos="867"/>
        </w:tabs>
        <w:spacing w:before="9" w:after="0" w:line="240" w:lineRule="auto"/>
        <w:ind w:left="867" w:right="0" w:hanging="407"/>
        <w:jc w:val="left"/>
        <w:rPr>
          <w:sz w:val="22"/>
        </w:rPr>
      </w:pPr>
      <w:r>
        <w:rPr>
          <w:sz w:val="22"/>
        </w:rPr>
        <w:t>click</w:t>
      </w:r>
      <w:r>
        <w:rPr>
          <w:spacing w:val="-5"/>
          <w:sz w:val="22"/>
        </w:rPr>
        <w:t xml:space="preserve"> </w:t>
      </w:r>
      <w:r>
        <w:rPr>
          <w:sz w:val="22"/>
        </w:rPr>
        <w:t>Next.</w:t>
      </w:r>
      <w:r>
        <w:rPr>
          <w:spacing w:val="-2"/>
          <w:sz w:val="22"/>
        </w:rPr>
        <w:t xml:space="preserve"> </w:t>
      </w:r>
      <w:r>
        <w:rPr>
          <w:sz w:val="22"/>
        </w:rPr>
        <w:t>New</w:t>
      </w:r>
      <w:r>
        <w:rPr>
          <w:spacing w:val="-6"/>
          <w:sz w:val="22"/>
        </w:rPr>
        <w:t xml:space="preserve"> </w:t>
      </w:r>
      <w:r>
        <w:rPr>
          <w:sz w:val="22"/>
        </w:rPr>
        <w:t>page</w:t>
      </w:r>
      <w:r>
        <w:rPr>
          <w:spacing w:val="-1"/>
          <w:sz w:val="22"/>
        </w:rPr>
        <w:t xml:space="preserve"> </w:t>
      </w:r>
      <w:r>
        <w:rPr>
          <w:spacing w:val="-2"/>
          <w:sz w:val="22"/>
        </w:rPr>
        <w:t>appears</w:t>
      </w:r>
    </w:p>
    <w:p w14:paraId="6F81E579">
      <w:pPr>
        <w:pStyle w:val="12"/>
        <w:numPr>
          <w:ilvl w:val="0"/>
          <w:numId w:val="9"/>
        </w:numPr>
        <w:tabs>
          <w:tab w:val="left" w:pos="820"/>
        </w:tabs>
        <w:spacing w:before="36" w:after="0" w:line="266" w:lineRule="auto"/>
        <w:ind w:left="820" w:right="181" w:hanging="360"/>
        <w:jc w:val="left"/>
        <w:rPr>
          <w:sz w:val="22"/>
        </w:rPr>
      </w:pPr>
      <w:r>
        <w:rPr>
          <w:sz w:val="22"/>
        </w:rPr>
        <w:t>In</w:t>
      </w:r>
      <w:r>
        <w:rPr>
          <w:spacing w:val="-2"/>
          <w:sz w:val="22"/>
        </w:rPr>
        <w:t xml:space="preserve"> </w:t>
      </w:r>
      <w:r>
        <w:rPr>
          <w:sz w:val="22"/>
        </w:rPr>
        <w:t>the</w:t>
      </w:r>
      <w:r>
        <w:rPr>
          <w:spacing w:val="-3"/>
          <w:sz w:val="22"/>
        </w:rPr>
        <w:t xml:space="preserve"> </w:t>
      </w:r>
      <w:r>
        <w:rPr>
          <w:sz w:val="22"/>
        </w:rPr>
        <w:t>client</w:t>
      </w:r>
      <w:r>
        <w:rPr>
          <w:spacing w:val="-3"/>
          <w:sz w:val="22"/>
        </w:rPr>
        <w:t xml:space="preserve"> </w:t>
      </w:r>
      <w:r>
        <w:rPr>
          <w:sz w:val="22"/>
        </w:rPr>
        <w:t>id</w:t>
      </w:r>
      <w:r>
        <w:rPr>
          <w:spacing w:val="-2"/>
          <w:sz w:val="22"/>
        </w:rPr>
        <w:t xml:space="preserve"> </w:t>
      </w:r>
      <w:r>
        <w:rPr>
          <w:sz w:val="22"/>
        </w:rPr>
        <w:t>text</w:t>
      </w:r>
      <w:r>
        <w:rPr>
          <w:spacing w:val="-3"/>
          <w:sz w:val="22"/>
        </w:rPr>
        <w:t xml:space="preserve"> </w:t>
      </w:r>
      <w:r>
        <w:rPr>
          <w:sz w:val="22"/>
        </w:rPr>
        <w:t>box,</w:t>
      </w:r>
      <w:r>
        <w:rPr>
          <w:spacing w:val="-3"/>
          <w:sz w:val="22"/>
        </w:rPr>
        <w:t xml:space="preserve"> </w:t>
      </w:r>
      <w:r>
        <w:rPr>
          <w:sz w:val="22"/>
        </w:rPr>
        <w:t>enter</w:t>
      </w:r>
      <w:r>
        <w:rPr>
          <w:spacing w:val="-3"/>
          <w:sz w:val="22"/>
        </w:rPr>
        <w:t xml:space="preserve"> </w:t>
      </w:r>
      <w:r>
        <w:rPr>
          <w:sz w:val="22"/>
        </w:rPr>
        <w:t>in</w:t>
      </w:r>
      <w:r>
        <w:rPr>
          <w:spacing w:val="-2"/>
          <w:sz w:val="22"/>
        </w:rPr>
        <w:t xml:space="preserve"> </w:t>
      </w:r>
      <w:r>
        <w:rPr>
          <w:sz w:val="22"/>
        </w:rPr>
        <w:t>the</w:t>
      </w:r>
      <w:r>
        <w:rPr>
          <w:spacing w:val="-3"/>
          <w:sz w:val="22"/>
        </w:rPr>
        <w:t xml:space="preserve"> </w:t>
      </w:r>
      <w:r>
        <w:rPr>
          <w:sz w:val="22"/>
        </w:rPr>
        <w:t>Client</w:t>
      </w:r>
      <w:r>
        <w:rPr>
          <w:spacing w:val="-3"/>
          <w:sz w:val="22"/>
        </w:rPr>
        <w:t xml:space="preserve"> </w:t>
      </w:r>
      <w:r>
        <w:rPr>
          <w:sz w:val="22"/>
        </w:rPr>
        <w:t>id.</w:t>
      </w:r>
      <w:r>
        <w:rPr>
          <w:spacing w:val="-1"/>
          <w:sz w:val="22"/>
        </w:rPr>
        <w:t xml:space="preserve"> </w:t>
      </w:r>
      <w:r>
        <w:rPr>
          <w:sz w:val="22"/>
        </w:rPr>
        <w:t>This</w:t>
      </w:r>
      <w:r>
        <w:rPr>
          <w:spacing w:val="-3"/>
          <w:sz w:val="22"/>
        </w:rPr>
        <w:t xml:space="preserve"> </w:t>
      </w:r>
      <w:r>
        <w:rPr>
          <w:sz w:val="22"/>
        </w:rPr>
        <w:t>is</w:t>
      </w:r>
      <w:r>
        <w:rPr>
          <w:spacing w:val="-1"/>
          <w:sz w:val="22"/>
        </w:rPr>
        <w:t xml:space="preserve"> </w:t>
      </w:r>
      <w:r>
        <w:rPr>
          <w:sz w:val="22"/>
        </w:rPr>
        <w:t>done</w:t>
      </w:r>
      <w:r>
        <w:rPr>
          <w:spacing w:val="-3"/>
          <w:sz w:val="22"/>
        </w:rPr>
        <w:t xml:space="preserve"> </w:t>
      </w:r>
      <w:r>
        <w:rPr>
          <w:sz w:val="22"/>
        </w:rPr>
        <w:t>by clicking</w:t>
      </w:r>
      <w:r>
        <w:rPr>
          <w:spacing w:val="-2"/>
          <w:sz w:val="22"/>
        </w:rPr>
        <w:t xml:space="preserve"> </w:t>
      </w:r>
      <w:r>
        <w:rPr>
          <w:sz w:val="22"/>
        </w:rPr>
        <w:t>on</w:t>
      </w:r>
      <w:r>
        <w:rPr>
          <w:spacing w:val="-4"/>
          <w:sz w:val="22"/>
        </w:rPr>
        <w:t xml:space="preserve"> </w:t>
      </w:r>
      <w:r>
        <w:rPr>
          <w:sz w:val="22"/>
        </w:rPr>
        <w:t>the</w:t>
      </w:r>
      <w:r>
        <w:rPr>
          <w:spacing w:val="-3"/>
          <w:sz w:val="22"/>
        </w:rPr>
        <w:t xml:space="preserve"> </w:t>
      </w:r>
      <w:r>
        <w:rPr>
          <w:sz w:val="22"/>
        </w:rPr>
        <w:t>text</w:t>
      </w:r>
      <w:r>
        <w:rPr>
          <w:spacing w:val="-3"/>
          <w:sz w:val="22"/>
        </w:rPr>
        <w:t xml:space="preserve"> </w:t>
      </w:r>
      <w:r>
        <w:rPr>
          <w:sz w:val="22"/>
        </w:rPr>
        <w:t>box</w:t>
      </w:r>
      <w:r>
        <w:rPr>
          <w:spacing w:val="-3"/>
          <w:sz w:val="22"/>
        </w:rPr>
        <w:t xml:space="preserve"> </w:t>
      </w:r>
      <w:r>
        <w:rPr>
          <w:sz w:val="22"/>
        </w:rPr>
        <w:t>and a drop down of clients will be displayed. Choose the relevant client. Click on Next</w:t>
      </w:r>
    </w:p>
    <w:p w14:paraId="0DCED6A5">
      <w:pPr>
        <w:pStyle w:val="12"/>
        <w:numPr>
          <w:ilvl w:val="0"/>
          <w:numId w:val="9"/>
        </w:numPr>
        <w:tabs>
          <w:tab w:val="left" w:pos="818"/>
          <w:tab w:val="left" w:pos="820"/>
        </w:tabs>
        <w:spacing w:before="13" w:after="0" w:line="266" w:lineRule="auto"/>
        <w:ind w:left="820" w:right="280" w:hanging="360"/>
        <w:jc w:val="left"/>
        <w:rPr>
          <w:sz w:val="22"/>
        </w:rPr>
      </w:pPr>
      <w:r>
        <w:rPr>
          <w:sz w:val="22"/>
        </w:rPr>
        <w:t>In</w:t>
      </w:r>
      <w:r>
        <w:rPr>
          <w:spacing w:val="-2"/>
          <w:sz w:val="22"/>
        </w:rPr>
        <w:t xml:space="preserve"> </w:t>
      </w:r>
      <w:r>
        <w:rPr>
          <w:sz w:val="22"/>
        </w:rPr>
        <w:t>the</w:t>
      </w:r>
      <w:r>
        <w:rPr>
          <w:spacing w:val="-3"/>
          <w:sz w:val="22"/>
        </w:rPr>
        <w:t xml:space="preserve"> </w:t>
      </w:r>
      <w:r>
        <w:rPr>
          <w:sz w:val="22"/>
        </w:rPr>
        <w:t>next</w:t>
      </w:r>
      <w:r>
        <w:rPr>
          <w:spacing w:val="-3"/>
          <w:sz w:val="22"/>
        </w:rPr>
        <w:t xml:space="preserve"> </w:t>
      </w:r>
      <w:r>
        <w:rPr>
          <w:sz w:val="22"/>
        </w:rPr>
        <w:t>page,</w:t>
      </w:r>
      <w:r>
        <w:rPr>
          <w:spacing w:val="-3"/>
          <w:sz w:val="22"/>
        </w:rPr>
        <w:t xml:space="preserve"> </w:t>
      </w:r>
      <w:r>
        <w:rPr>
          <w:sz w:val="22"/>
        </w:rPr>
        <w:t>enter</w:t>
      </w:r>
      <w:r>
        <w:rPr>
          <w:spacing w:val="-3"/>
          <w:sz w:val="22"/>
        </w:rPr>
        <w:t xml:space="preserve"> </w:t>
      </w:r>
      <w:r>
        <w:rPr>
          <w:sz w:val="22"/>
        </w:rPr>
        <w:t>the</w:t>
      </w:r>
      <w:r>
        <w:rPr>
          <w:spacing w:val="-3"/>
          <w:sz w:val="22"/>
        </w:rPr>
        <w:t xml:space="preserve"> </w:t>
      </w:r>
      <w:r>
        <w:rPr>
          <w:sz w:val="22"/>
        </w:rPr>
        <w:t>AccountId.</w:t>
      </w:r>
      <w:r>
        <w:rPr>
          <w:spacing w:val="-1"/>
          <w:sz w:val="22"/>
        </w:rPr>
        <w:t xml:space="preserve"> </w:t>
      </w:r>
      <w:r>
        <w:rPr>
          <w:sz w:val="22"/>
        </w:rPr>
        <w:t>This</w:t>
      </w:r>
      <w:r>
        <w:rPr>
          <w:spacing w:val="-1"/>
          <w:sz w:val="22"/>
        </w:rPr>
        <w:t xml:space="preserve"> </w:t>
      </w:r>
      <w:r>
        <w:rPr>
          <w:sz w:val="22"/>
        </w:rPr>
        <w:t>is</w:t>
      </w:r>
      <w:r>
        <w:rPr>
          <w:spacing w:val="-3"/>
          <w:sz w:val="22"/>
        </w:rPr>
        <w:t xml:space="preserve"> </w:t>
      </w:r>
      <w:r>
        <w:rPr>
          <w:sz w:val="22"/>
        </w:rPr>
        <w:t>the id</w:t>
      </w:r>
      <w:r>
        <w:rPr>
          <w:spacing w:val="-4"/>
          <w:sz w:val="22"/>
        </w:rPr>
        <w:t xml:space="preserve"> </w:t>
      </w:r>
      <w:r>
        <w:rPr>
          <w:sz w:val="22"/>
        </w:rPr>
        <w:t>of</w:t>
      </w:r>
      <w:r>
        <w:rPr>
          <w:spacing w:val="-3"/>
          <w:sz w:val="22"/>
        </w:rPr>
        <w:t xml:space="preserve"> </w:t>
      </w:r>
      <w:r>
        <w:rPr>
          <w:sz w:val="22"/>
        </w:rPr>
        <w:t>the client</w:t>
      </w:r>
      <w:r>
        <w:rPr>
          <w:spacing w:val="-3"/>
          <w:sz w:val="22"/>
        </w:rPr>
        <w:t xml:space="preserve"> </w:t>
      </w:r>
      <w:r>
        <w:rPr>
          <w:sz w:val="22"/>
        </w:rPr>
        <w:t>facebook</w:t>
      </w:r>
      <w:r>
        <w:rPr>
          <w:spacing w:val="-3"/>
          <w:sz w:val="22"/>
        </w:rPr>
        <w:t xml:space="preserve"> </w:t>
      </w:r>
      <w:r>
        <w:rPr>
          <w:sz w:val="22"/>
        </w:rPr>
        <w:t>account,</w:t>
      </w:r>
      <w:r>
        <w:rPr>
          <w:spacing w:val="-1"/>
          <w:sz w:val="22"/>
        </w:rPr>
        <w:t xml:space="preserve"> </w:t>
      </w:r>
      <w:r>
        <w:rPr>
          <w:sz w:val="22"/>
        </w:rPr>
        <w:t>with no hyphens included.</w:t>
      </w:r>
    </w:p>
    <w:p w14:paraId="7D33823C">
      <w:pPr>
        <w:pStyle w:val="12"/>
        <w:numPr>
          <w:ilvl w:val="0"/>
          <w:numId w:val="9"/>
        </w:numPr>
        <w:tabs>
          <w:tab w:val="left" w:pos="818"/>
          <w:tab w:val="left" w:pos="820"/>
        </w:tabs>
        <w:spacing w:before="13" w:after="0" w:line="268" w:lineRule="auto"/>
        <w:ind w:left="820" w:right="243" w:hanging="360"/>
        <w:jc w:val="left"/>
        <w:rPr>
          <w:sz w:val="22"/>
        </w:rPr>
      </w:pPr>
      <w:r>
        <w:rPr>
          <w:sz w:val="22"/>
        </w:rPr>
        <w:t>Add</w:t>
      </w:r>
      <w:r>
        <w:rPr>
          <w:spacing w:val="-2"/>
          <w:sz w:val="22"/>
        </w:rPr>
        <w:t xml:space="preserve"> </w:t>
      </w:r>
      <w:r>
        <w:rPr>
          <w:sz w:val="22"/>
        </w:rPr>
        <w:t>a</w:t>
      </w:r>
      <w:r>
        <w:rPr>
          <w:spacing w:val="-1"/>
          <w:sz w:val="22"/>
        </w:rPr>
        <w:t xml:space="preserve"> </w:t>
      </w:r>
      <w:r>
        <w:rPr>
          <w:sz w:val="22"/>
        </w:rPr>
        <w:t>map</w:t>
      </w:r>
      <w:r>
        <w:rPr>
          <w:spacing w:val="-4"/>
          <w:sz w:val="22"/>
        </w:rPr>
        <w:t xml:space="preserve"> </w:t>
      </w:r>
      <w:r>
        <w:rPr>
          <w:sz w:val="22"/>
        </w:rPr>
        <w:t>of</w:t>
      </w:r>
      <w:r>
        <w:rPr>
          <w:spacing w:val="-3"/>
          <w:sz w:val="22"/>
        </w:rPr>
        <w:t xml:space="preserve"> </w:t>
      </w:r>
      <w:r>
        <w:rPr>
          <w:sz w:val="22"/>
        </w:rPr>
        <w:t>data</w:t>
      </w:r>
      <w:r>
        <w:rPr>
          <w:spacing w:val="-1"/>
          <w:sz w:val="22"/>
        </w:rPr>
        <w:t xml:space="preserve"> </w:t>
      </w:r>
      <w:r>
        <w:rPr>
          <w:sz w:val="22"/>
        </w:rPr>
        <w:t>to</w:t>
      </w:r>
      <w:r>
        <w:rPr>
          <w:spacing w:val="-2"/>
          <w:sz w:val="22"/>
        </w:rPr>
        <w:t xml:space="preserve"> </w:t>
      </w:r>
      <w:r>
        <w:rPr>
          <w:sz w:val="22"/>
        </w:rPr>
        <w:t>fit</w:t>
      </w:r>
      <w:r>
        <w:rPr>
          <w:spacing w:val="-3"/>
          <w:sz w:val="22"/>
        </w:rPr>
        <w:t xml:space="preserve"> </w:t>
      </w:r>
      <w:r>
        <w:rPr>
          <w:sz w:val="22"/>
        </w:rPr>
        <w:t>the</w:t>
      </w:r>
      <w:r>
        <w:rPr>
          <w:spacing w:val="-3"/>
          <w:sz w:val="22"/>
        </w:rPr>
        <w:t xml:space="preserve"> </w:t>
      </w:r>
      <w:r>
        <w:rPr>
          <w:sz w:val="22"/>
        </w:rPr>
        <w:t>csv</w:t>
      </w:r>
      <w:r>
        <w:rPr>
          <w:spacing w:val="-2"/>
          <w:sz w:val="22"/>
        </w:rPr>
        <w:t xml:space="preserve"> </w:t>
      </w:r>
      <w:r>
        <w:rPr>
          <w:sz w:val="22"/>
        </w:rPr>
        <w:t>data</w:t>
      </w:r>
      <w:r>
        <w:rPr>
          <w:spacing w:val="-1"/>
          <w:sz w:val="22"/>
        </w:rPr>
        <w:t xml:space="preserve"> </w:t>
      </w:r>
      <w:r>
        <w:rPr>
          <w:sz w:val="22"/>
        </w:rPr>
        <w:t>to</w:t>
      </w:r>
      <w:r>
        <w:rPr>
          <w:spacing w:val="-5"/>
          <w:sz w:val="22"/>
        </w:rPr>
        <w:t xml:space="preserve"> </w:t>
      </w:r>
      <w:r>
        <w:rPr>
          <w:sz w:val="22"/>
        </w:rPr>
        <w:t>fit the</w:t>
      </w:r>
      <w:r>
        <w:rPr>
          <w:spacing w:val="-3"/>
          <w:sz w:val="22"/>
        </w:rPr>
        <w:t xml:space="preserve"> </w:t>
      </w:r>
      <w:r>
        <w:rPr>
          <w:sz w:val="22"/>
        </w:rPr>
        <w:t>required</w:t>
      </w:r>
      <w:r>
        <w:rPr>
          <w:spacing w:val="-4"/>
          <w:sz w:val="22"/>
        </w:rPr>
        <w:t xml:space="preserve"> </w:t>
      </w:r>
      <w:r>
        <w:rPr>
          <w:sz w:val="22"/>
        </w:rPr>
        <w:t>Facebook</w:t>
      </w:r>
      <w:r>
        <w:rPr>
          <w:spacing w:val="-3"/>
          <w:sz w:val="22"/>
        </w:rPr>
        <w:t xml:space="preserve"> </w:t>
      </w:r>
      <w:r>
        <w:rPr>
          <w:sz w:val="22"/>
        </w:rPr>
        <w:t>Ads</w:t>
      </w:r>
      <w:r>
        <w:rPr>
          <w:spacing w:val="-1"/>
          <w:sz w:val="22"/>
        </w:rPr>
        <w:t xml:space="preserve"> </w:t>
      </w:r>
      <w:r>
        <w:rPr>
          <w:sz w:val="22"/>
        </w:rPr>
        <w:t>customer</w:t>
      </w:r>
      <w:r>
        <w:rPr>
          <w:spacing w:val="-3"/>
          <w:sz w:val="22"/>
        </w:rPr>
        <w:t xml:space="preserve"> </w:t>
      </w:r>
      <w:r>
        <w:rPr>
          <w:sz w:val="22"/>
        </w:rPr>
        <w:t>data</w:t>
      </w:r>
      <w:r>
        <w:rPr>
          <w:spacing w:val="-3"/>
          <w:sz w:val="22"/>
        </w:rPr>
        <w:t xml:space="preserve"> </w:t>
      </w:r>
      <w:r>
        <w:rPr>
          <w:sz w:val="22"/>
        </w:rPr>
        <w:t>file format. The csv headers are</w:t>
      </w:r>
    </w:p>
    <w:p w14:paraId="77E7DA96">
      <w:pPr>
        <w:spacing w:after="0" w:line="268" w:lineRule="auto"/>
        <w:jc w:val="left"/>
        <w:rPr>
          <w:sz w:val="22"/>
        </w:rPr>
        <w:sectPr>
          <w:pgSz w:w="12240" w:h="15840"/>
          <w:pgMar w:top="1380" w:right="1620" w:bottom="280" w:left="1700" w:header="720" w:footer="720" w:gutter="0"/>
          <w:cols w:space="720" w:num="1"/>
        </w:sectPr>
      </w:pPr>
    </w:p>
    <w:p w14:paraId="651367B3">
      <w:pPr>
        <w:spacing w:before="18"/>
        <w:ind w:left="100" w:right="0" w:firstLine="0"/>
        <w:jc w:val="left"/>
        <w:rPr>
          <w:b/>
          <w:sz w:val="26"/>
        </w:rPr>
      </w:pPr>
      <w:bookmarkStart w:id="7" w:name="Bettrdata Convert Logic"/>
      <w:bookmarkEnd w:id="7"/>
      <w:r>
        <w:rPr>
          <w:b/>
          <w:color w:val="4F81BC"/>
          <w:sz w:val="26"/>
        </w:rPr>
        <w:t>Bettrdata</w:t>
      </w:r>
      <w:r>
        <w:rPr>
          <w:b/>
          <w:color w:val="4F81BC"/>
          <w:spacing w:val="-11"/>
          <w:sz w:val="26"/>
        </w:rPr>
        <w:t xml:space="preserve"> </w:t>
      </w:r>
      <w:r>
        <w:rPr>
          <w:b/>
          <w:color w:val="4F81BC"/>
          <w:sz w:val="26"/>
        </w:rPr>
        <w:t>Convert</w:t>
      </w:r>
      <w:r>
        <w:rPr>
          <w:b/>
          <w:color w:val="4F81BC"/>
          <w:spacing w:val="-8"/>
          <w:sz w:val="26"/>
        </w:rPr>
        <w:t xml:space="preserve"> </w:t>
      </w:r>
      <w:r>
        <w:rPr>
          <w:b/>
          <w:color w:val="4F81BC"/>
          <w:spacing w:val="-4"/>
          <w:sz w:val="26"/>
        </w:rPr>
        <w:t>Logic</w:t>
      </w:r>
    </w:p>
    <w:p w14:paraId="4649958C">
      <w:pPr>
        <w:pStyle w:val="8"/>
        <w:spacing w:before="10"/>
        <w:rPr>
          <w:b/>
          <w:sz w:val="26"/>
        </w:rPr>
      </w:pPr>
    </w:p>
    <w:p w14:paraId="3434299A">
      <w:pPr>
        <w:pStyle w:val="4"/>
        <w:spacing w:before="1"/>
      </w:pPr>
      <w:r>
        <w:t>Once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transformed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Better</w:t>
      </w:r>
      <w:r>
        <w:rPr>
          <w:spacing w:val="-4"/>
        </w:rPr>
        <w:t xml:space="preserve"> </w:t>
      </w:r>
      <w:r>
        <w:t>data,</w:t>
      </w:r>
      <w:r>
        <w:rPr>
          <w:spacing w:val="-4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need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put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S3</w:t>
      </w:r>
      <w:r>
        <w:rPr>
          <w:spacing w:val="-1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a particular format and then call the Prismatic api to consume the data file</w:t>
      </w:r>
    </w:p>
    <w:p w14:paraId="58CC4BDD">
      <w:pPr>
        <w:pStyle w:val="5"/>
        <w:spacing w:before="280"/>
      </w:pPr>
      <w:bookmarkStart w:id="8" w:name="S3 Persistence"/>
      <w:bookmarkEnd w:id="8"/>
      <w:r>
        <w:rPr>
          <w:color w:val="4F81BC"/>
        </w:rPr>
        <w:t>S3</w:t>
      </w:r>
      <w:r>
        <w:rPr>
          <w:color w:val="4F81BC"/>
          <w:spacing w:val="-3"/>
        </w:rPr>
        <w:t xml:space="preserve"> </w:t>
      </w:r>
      <w:r>
        <w:rPr>
          <w:color w:val="4F81BC"/>
          <w:spacing w:val="-2"/>
        </w:rPr>
        <w:t>Persistence</w:t>
      </w:r>
    </w:p>
    <w:p w14:paraId="121F4C55">
      <w:pPr>
        <w:spacing w:before="240"/>
        <w:ind w:left="100" w:right="0" w:firstLine="0"/>
        <w:jc w:val="left"/>
        <w:rPr>
          <w:b/>
          <w:sz w:val="22"/>
        </w:rPr>
      </w:pPr>
      <w:bookmarkStart w:id="9" w:name="File Format Signature:"/>
      <w:bookmarkEnd w:id="9"/>
      <w:r>
        <w:rPr>
          <w:b/>
          <w:color w:val="4F81BC"/>
          <w:sz w:val="22"/>
        </w:rPr>
        <w:t>File</w:t>
      </w:r>
      <w:r>
        <w:rPr>
          <w:b/>
          <w:color w:val="4F81BC"/>
          <w:spacing w:val="-6"/>
          <w:sz w:val="22"/>
        </w:rPr>
        <w:t xml:space="preserve"> </w:t>
      </w:r>
      <w:r>
        <w:rPr>
          <w:b/>
          <w:color w:val="4F81BC"/>
          <w:sz w:val="22"/>
        </w:rPr>
        <w:t>Format</w:t>
      </w:r>
      <w:r>
        <w:rPr>
          <w:b/>
          <w:color w:val="4F81BC"/>
          <w:spacing w:val="-5"/>
          <w:sz w:val="22"/>
        </w:rPr>
        <w:t xml:space="preserve"> </w:t>
      </w:r>
      <w:r>
        <w:rPr>
          <w:b/>
          <w:color w:val="4F81BC"/>
          <w:spacing w:val="-2"/>
          <w:sz w:val="22"/>
        </w:rPr>
        <w:t>Signature:</w:t>
      </w:r>
    </w:p>
    <w:p w14:paraId="79D68BA4">
      <w:pPr>
        <w:pStyle w:val="8"/>
        <w:spacing w:before="53"/>
        <w:rPr>
          <w:b/>
        </w:rPr>
      </w:pPr>
    </w:p>
    <w:p w14:paraId="74C8A0BF">
      <w:pPr>
        <w:pStyle w:val="12"/>
        <w:numPr>
          <w:ilvl w:val="0"/>
          <w:numId w:val="10"/>
        </w:numPr>
        <w:tabs>
          <w:tab w:val="left" w:pos="820"/>
        </w:tabs>
        <w:spacing w:before="0" w:after="0" w:line="273" w:lineRule="auto"/>
        <w:ind w:left="820" w:right="579" w:hanging="360"/>
        <w:jc w:val="left"/>
        <w:rPr>
          <w:sz w:val="22"/>
        </w:rPr>
      </w:pPr>
      <w:r>
        <w:rPr>
          <w:spacing w:val="-2"/>
          <w:sz w:val="22"/>
        </w:rPr>
        <w:t>s3://bettrdata-prismatic-dev- 01/&lt;&lt;instance_id&gt;&gt;/&lt;&lt;client_id&gt;&gt;/&lt;&lt;random_id&gt;&gt;/&lt;&lt;data_list_id&gt;&gt;_&lt;&lt;</w:t>
      </w:r>
      <w:r>
        <w:fldChar w:fldCharType="begin"/>
      </w:r>
      <w:r>
        <w:instrText xml:space="preserve"> HYPERLINK "http://file.id/" \h </w:instrText>
      </w:r>
      <w:r>
        <w:fldChar w:fldCharType="separate"/>
      </w:r>
      <w:r>
        <w:rPr>
          <w:color w:val="0000FF"/>
          <w:spacing w:val="-2"/>
          <w:sz w:val="22"/>
          <w:u w:val="single" w:color="0000FF"/>
        </w:rPr>
        <w:t>file.id</w:t>
      </w:r>
      <w:r>
        <w:rPr>
          <w:color w:val="0000FF"/>
          <w:spacing w:val="-2"/>
          <w:sz w:val="22"/>
          <w:u w:val="single" w:color="0000FF"/>
        </w:rPr>
        <w:fldChar w:fldCharType="end"/>
      </w:r>
      <w:r>
        <w:rPr>
          <w:spacing w:val="-2"/>
          <w:sz w:val="22"/>
          <w:u w:val="none"/>
        </w:rPr>
        <w:t>&gt;&gt;.csv</w:t>
      </w:r>
    </w:p>
    <w:p w14:paraId="7F1F9559">
      <w:pPr>
        <w:pStyle w:val="8"/>
        <w:spacing w:before="17"/>
      </w:pPr>
    </w:p>
    <w:p w14:paraId="55B5DF0B">
      <w:pPr>
        <w:pStyle w:val="4"/>
      </w:pPr>
      <w:r>
        <w:rPr>
          <w:spacing w:val="-2"/>
        </w:rPr>
        <w:t>Where:</w:t>
      </w:r>
    </w:p>
    <w:p w14:paraId="0324674B">
      <w:pPr>
        <w:pStyle w:val="12"/>
        <w:numPr>
          <w:ilvl w:val="0"/>
          <w:numId w:val="10"/>
        </w:numPr>
        <w:tabs>
          <w:tab w:val="left" w:pos="819"/>
        </w:tabs>
        <w:spacing w:before="281" w:after="0" w:line="240" w:lineRule="auto"/>
        <w:ind w:left="819" w:right="0" w:hanging="359"/>
        <w:jc w:val="left"/>
        <w:rPr>
          <w:sz w:val="22"/>
        </w:rPr>
      </w:pPr>
      <w:r>
        <w:rPr>
          <w:sz w:val="22"/>
        </w:rPr>
        <w:t>instance_id:</w:t>
      </w:r>
      <w:r>
        <w:rPr>
          <w:spacing w:val="-6"/>
          <w:sz w:val="22"/>
        </w:rPr>
        <w:t xml:space="preserve"> </w:t>
      </w:r>
      <w:r>
        <w:rPr>
          <w:sz w:val="22"/>
        </w:rPr>
        <w:t>The</w:t>
      </w:r>
      <w:r>
        <w:rPr>
          <w:spacing w:val="-5"/>
          <w:sz w:val="22"/>
        </w:rPr>
        <w:t xml:space="preserve"> </w:t>
      </w:r>
      <w:r>
        <w:rPr>
          <w:sz w:val="22"/>
        </w:rPr>
        <w:t>name</w:t>
      </w:r>
      <w:r>
        <w:rPr>
          <w:spacing w:val="-5"/>
          <w:sz w:val="22"/>
        </w:rPr>
        <w:t xml:space="preserve"> </w:t>
      </w:r>
      <w:r>
        <w:rPr>
          <w:sz w:val="22"/>
        </w:rPr>
        <w:t>of</w:t>
      </w:r>
      <w:r>
        <w:rPr>
          <w:spacing w:val="-5"/>
          <w:sz w:val="22"/>
        </w:rPr>
        <w:t xml:space="preserve"> </w:t>
      </w:r>
      <w:r>
        <w:rPr>
          <w:sz w:val="22"/>
        </w:rPr>
        <w:t>the</w:t>
      </w:r>
      <w:r>
        <w:rPr>
          <w:spacing w:val="-5"/>
          <w:sz w:val="22"/>
        </w:rPr>
        <w:t xml:space="preserve"> </w:t>
      </w:r>
      <w:r>
        <w:rPr>
          <w:sz w:val="22"/>
        </w:rPr>
        <w:t>bettrdata</w:t>
      </w:r>
      <w:r>
        <w:rPr>
          <w:spacing w:val="-2"/>
          <w:sz w:val="22"/>
        </w:rPr>
        <w:t xml:space="preserve"> </w:t>
      </w:r>
      <w:r>
        <w:rPr>
          <w:sz w:val="22"/>
        </w:rPr>
        <w:t>instance,</w:t>
      </w:r>
      <w:r>
        <w:rPr>
          <w:spacing w:val="-5"/>
          <w:sz w:val="22"/>
        </w:rPr>
        <w:t xml:space="preserve"> </w:t>
      </w:r>
      <w:r>
        <w:rPr>
          <w:sz w:val="22"/>
        </w:rPr>
        <w:t>such</w:t>
      </w:r>
      <w:r>
        <w:rPr>
          <w:spacing w:val="-4"/>
          <w:sz w:val="22"/>
        </w:rPr>
        <w:t xml:space="preserve"> </w:t>
      </w:r>
      <w:r>
        <w:rPr>
          <w:sz w:val="22"/>
        </w:rPr>
        <w:t>as</w:t>
      </w:r>
      <w:r>
        <w:rPr>
          <w:spacing w:val="-5"/>
          <w:sz w:val="22"/>
        </w:rPr>
        <w:t xml:space="preserve"> </w:t>
      </w:r>
      <w:r>
        <w:rPr>
          <w:sz w:val="22"/>
        </w:rPr>
        <w:t>dev01</w:t>
      </w:r>
      <w:r>
        <w:rPr>
          <w:spacing w:val="-4"/>
          <w:sz w:val="22"/>
        </w:rPr>
        <w:t xml:space="preserve"> </w:t>
      </w:r>
      <w:r>
        <w:rPr>
          <w:sz w:val="22"/>
        </w:rPr>
        <w:t>or</w:t>
      </w:r>
      <w:r>
        <w:rPr>
          <w:spacing w:val="-4"/>
          <w:sz w:val="22"/>
        </w:rPr>
        <w:t xml:space="preserve"> </w:t>
      </w:r>
      <w:r>
        <w:rPr>
          <w:spacing w:val="-5"/>
          <w:sz w:val="22"/>
        </w:rPr>
        <w:t>c4</w:t>
      </w:r>
    </w:p>
    <w:p w14:paraId="66D2B1FE">
      <w:pPr>
        <w:pStyle w:val="12"/>
        <w:numPr>
          <w:ilvl w:val="0"/>
          <w:numId w:val="10"/>
        </w:numPr>
        <w:tabs>
          <w:tab w:val="left" w:pos="820"/>
        </w:tabs>
        <w:spacing w:before="38" w:after="0" w:line="276" w:lineRule="auto"/>
        <w:ind w:left="820" w:right="298" w:hanging="360"/>
        <w:jc w:val="left"/>
        <w:rPr>
          <w:sz w:val="22"/>
        </w:rPr>
      </w:pPr>
      <w:r>
        <w:rPr>
          <w:sz w:val="22"/>
        </w:rPr>
        <w:t>client_id:</w:t>
      </w:r>
      <w:r>
        <w:rPr>
          <w:spacing w:val="-2"/>
          <w:sz w:val="22"/>
        </w:rPr>
        <w:t xml:space="preserve"> </w:t>
      </w:r>
      <w:r>
        <w:rPr>
          <w:sz w:val="22"/>
        </w:rPr>
        <w:t>The</w:t>
      </w:r>
      <w:r>
        <w:rPr>
          <w:spacing w:val="-3"/>
          <w:sz w:val="22"/>
        </w:rPr>
        <w:t xml:space="preserve"> </w:t>
      </w:r>
      <w:r>
        <w:rPr>
          <w:sz w:val="22"/>
        </w:rPr>
        <w:t>bettrdata</w:t>
      </w:r>
      <w:r>
        <w:rPr>
          <w:spacing w:val="-1"/>
          <w:sz w:val="22"/>
        </w:rPr>
        <w:t xml:space="preserve"> </w:t>
      </w:r>
      <w:r>
        <w:rPr>
          <w:sz w:val="22"/>
        </w:rPr>
        <w:t>client</w:t>
      </w:r>
      <w:r>
        <w:rPr>
          <w:spacing w:val="-3"/>
          <w:sz w:val="22"/>
        </w:rPr>
        <w:t xml:space="preserve"> </w:t>
      </w:r>
      <w:r>
        <w:rPr>
          <w:sz w:val="22"/>
        </w:rPr>
        <w:t>id,</w:t>
      </w:r>
      <w:r>
        <w:rPr>
          <w:spacing w:val="-1"/>
          <w:sz w:val="22"/>
        </w:rPr>
        <w:t xml:space="preserve"> </w:t>
      </w:r>
      <w:r>
        <w:rPr>
          <w:sz w:val="22"/>
        </w:rPr>
        <w:t>that</w:t>
      </w:r>
      <w:r>
        <w:rPr>
          <w:spacing w:val="-3"/>
          <w:sz w:val="22"/>
        </w:rPr>
        <w:t xml:space="preserve"> </w:t>
      </w:r>
      <w:r>
        <w:rPr>
          <w:sz w:val="22"/>
        </w:rPr>
        <w:t>is</w:t>
      </w:r>
      <w:r>
        <w:rPr>
          <w:spacing w:val="-1"/>
          <w:sz w:val="22"/>
        </w:rPr>
        <w:t xml:space="preserve"> </w:t>
      </w:r>
      <w:r>
        <w:rPr>
          <w:sz w:val="22"/>
        </w:rPr>
        <w:t>the</w:t>
      </w:r>
      <w:r>
        <w:rPr>
          <w:spacing w:val="-3"/>
          <w:sz w:val="22"/>
        </w:rPr>
        <w:t xml:space="preserve"> </w:t>
      </w:r>
      <w:r>
        <w:rPr>
          <w:sz w:val="22"/>
        </w:rPr>
        <w:t>“Data</w:t>
      </w:r>
      <w:r>
        <w:rPr>
          <w:spacing w:val="-1"/>
          <w:sz w:val="22"/>
        </w:rPr>
        <w:t xml:space="preserve"> </w:t>
      </w:r>
      <w:r>
        <w:rPr>
          <w:sz w:val="22"/>
        </w:rPr>
        <w:t>Owner”</w:t>
      </w:r>
      <w:r>
        <w:rPr>
          <w:spacing w:val="-2"/>
          <w:sz w:val="22"/>
        </w:rPr>
        <w:t xml:space="preserve"> </w:t>
      </w:r>
      <w:r>
        <w:rPr>
          <w:sz w:val="22"/>
        </w:rPr>
        <w:t>id</w:t>
      </w:r>
      <w:r>
        <w:rPr>
          <w:spacing w:val="-2"/>
          <w:sz w:val="22"/>
        </w:rPr>
        <w:t xml:space="preserve"> </w:t>
      </w:r>
      <w:r>
        <w:rPr>
          <w:sz w:val="22"/>
        </w:rPr>
        <w:t>in</w:t>
      </w:r>
      <w:r>
        <w:rPr>
          <w:spacing w:val="-2"/>
          <w:sz w:val="22"/>
        </w:rPr>
        <w:t xml:space="preserve"> </w:t>
      </w:r>
      <w:r>
        <w:rPr>
          <w:sz w:val="22"/>
        </w:rPr>
        <w:t>the</w:t>
      </w:r>
      <w:r>
        <w:rPr>
          <w:spacing w:val="-3"/>
          <w:sz w:val="22"/>
        </w:rPr>
        <w:t xml:space="preserve"> </w:t>
      </w:r>
      <w:r>
        <w:rPr>
          <w:sz w:val="22"/>
        </w:rPr>
        <w:t>new</w:t>
      </w:r>
      <w:r>
        <w:rPr>
          <w:spacing w:val="-3"/>
          <w:sz w:val="22"/>
        </w:rPr>
        <w:t xml:space="preserve"> </w:t>
      </w:r>
      <w:r>
        <w:rPr>
          <w:sz w:val="22"/>
        </w:rPr>
        <w:t>UI</w:t>
      </w:r>
      <w:r>
        <w:rPr>
          <w:spacing w:val="-4"/>
          <w:sz w:val="22"/>
        </w:rPr>
        <w:t xml:space="preserve"> </w:t>
      </w:r>
      <w:r>
        <w:rPr>
          <w:sz w:val="22"/>
        </w:rPr>
        <w:t>or</w:t>
      </w:r>
      <w:r>
        <w:rPr>
          <w:spacing w:val="-3"/>
          <w:sz w:val="22"/>
        </w:rPr>
        <w:t xml:space="preserve"> </w:t>
      </w:r>
      <w:r>
        <w:rPr>
          <w:sz w:val="22"/>
        </w:rPr>
        <w:t>the</w:t>
      </w:r>
      <w:r>
        <w:rPr>
          <w:spacing w:val="-1"/>
          <w:sz w:val="22"/>
        </w:rPr>
        <w:t xml:space="preserve"> </w:t>
      </w:r>
      <w:r>
        <w:rPr>
          <w:sz w:val="22"/>
        </w:rPr>
        <w:t>Client id in the old UI</w:t>
      </w:r>
    </w:p>
    <w:p w14:paraId="150DCD72">
      <w:pPr>
        <w:pStyle w:val="12"/>
        <w:numPr>
          <w:ilvl w:val="0"/>
          <w:numId w:val="10"/>
        </w:numPr>
        <w:tabs>
          <w:tab w:val="left" w:pos="819"/>
        </w:tabs>
        <w:spacing w:before="0" w:after="0" w:line="268" w:lineRule="exact"/>
        <w:ind w:left="819" w:right="0" w:hanging="359"/>
        <w:jc w:val="left"/>
        <w:rPr>
          <w:sz w:val="22"/>
        </w:rPr>
      </w:pPr>
      <w:r>
        <w:rPr>
          <w:sz w:val="22"/>
        </w:rPr>
        <w:t>random_id:</w:t>
      </w:r>
      <w:r>
        <w:rPr>
          <w:spacing w:val="-6"/>
          <w:sz w:val="22"/>
        </w:rPr>
        <w:t xml:space="preserve"> </w:t>
      </w:r>
      <w:r>
        <w:rPr>
          <w:sz w:val="22"/>
        </w:rPr>
        <w:t>A</w:t>
      </w:r>
      <w:r>
        <w:rPr>
          <w:spacing w:val="-5"/>
          <w:sz w:val="22"/>
        </w:rPr>
        <w:t xml:space="preserve"> </w:t>
      </w:r>
      <w:r>
        <w:rPr>
          <w:sz w:val="22"/>
        </w:rPr>
        <w:t>random</w:t>
      </w:r>
      <w:r>
        <w:rPr>
          <w:spacing w:val="-3"/>
          <w:sz w:val="22"/>
        </w:rPr>
        <w:t xml:space="preserve"> </w:t>
      </w:r>
      <w:r>
        <w:rPr>
          <w:sz w:val="22"/>
        </w:rPr>
        <w:t>id</w:t>
      </w:r>
      <w:r>
        <w:rPr>
          <w:spacing w:val="-4"/>
          <w:sz w:val="22"/>
        </w:rPr>
        <w:t xml:space="preserve"> </w:t>
      </w: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put</w:t>
      </w:r>
      <w:r>
        <w:rPr>
          <w:spacing w:val="-4"/>
          <w:sz w:val="22"/>
        </w:rPr>
        <w:t xml:space="preserve"> </w:t>
      </w:r>
      <w:r>
        <w:rPr>
          <w:sz w:val="22"/>
        </w:rPr>
        <w:t>the</w:t>
      </w:r>
      <w:r>
        <w:rPr>
          <w:spacing w:val="-2"/>
          <w:sz w:val="22"/>
        </w:rPr>
        <w:t xml:space="preserve"> </w:t>
      </w:r>
      <w:r>
        <w:rPr>
          <w:sz w:val="22"/>
        </w:rPr>
        <w:t>data</w:t>
      </w:r>
      <w:r>
        <w:rPr>
          <w:spacing w:val="-4"/>
          <w:sz w:val="22"/>
        </w:rPr>
        <w:t xml:space="preserve"> </w:t>
      </w:r>
      <w:r>
        <w:rPr>
          <w:sz w:val="22"/>
        </w:rPr>
        <w:t>into</w:t>
      </w:r>
      <w:r>
        <w:rPr>
          <w:spacing w:val="-3"/>
          <w:sz w:val="22"/>
        </w:rPr>
        <w:t xml:space="preserve"> </w:t>
      </w:r>
      <w:r>
        <w:rPr>
          <w:sz w:val="22"/>
        </w:rPr>
        <w:t>without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duplicates</w:t>
      </w:r>
    </w:p>
    <w:p w14:paraId="48B78230">
      <w:pPr>
        <w:pStyle w:val="12"/>
        <w:numPr>
          <w:ilvl w:val="0"/>
          <w:numId w:val="10"/>
        </w:numPr>
        <w:tabs>
          <w:tab w:val="left" w:pos="819"/>
        </w:tabs>
        <w:spacing w:before="42" w:after="0" w:line="240" w:lineRule="auto"/>
        <w:ind w:left="819" w:right="0" w:hanging="359"/>
        <w:jc w:val="left"/>
        <w:rPr>
          <w:sz w:val="22"/>
        </w:rPr>
      </w:pPr>
      <w:r>
        <w:rPr>
          <w:sz w:val="22"/>
        </w:rPr>
        <w:t>data_list_id:</w:t>
      </w:r>
      <w:r>
        <w:rPr>
          <w:spacing w:val="-5"/>
          <w:sz w:val="22"/>
        </w:rPr>
        <w:t xml:space="preserve"> </w:t>
      </w:r>
      <w:r>
        <w:rPr>
          <w:sz w:val="22"/>
        </w:rPr>
        <w:t>The</w:t>
      </w:r>
      <w:r>
        <w:rPr>
          <w:spacing w:val="-5"/>
          <w:sz w:val="22"/>
        </w:rPr>
        <w:t xml:space="preserve"> </w:t>
      </w:r>
      <w:r>
        <w:rPr>
          <w:sz w:val="22"/>
        </w:rPr>
        <w:t>id</w:t>
      </w:r>
      <w:r>
        <w:rPr>
          <w:spacing w:val="-4"/>
          <w:sz w:val="22"/>
        </w:rPr>
        <w:t xml:space="preserve"> </w:t>
      </w:r>
      <w:r>
        <w:rPr>
          <w:sz w:val="22"/>
        </w:rPr>
        <w:t>to</w:t>
      </w:r>
      <w:r>
        <w:rPr>
          <w:spacing w:val="-4"/>
          <w:sz w:val="22"/>
        </w:rPr>
        <w:t xml:space="preserve"> </w:t>
      </w:r>
      <w:r>
        <w:rPr>
          <w:sz w:val="22"/>
        </w:rPr>
        <w:t>the</w:t>
      </w:r>
      <w:r>
        <w:rPr>
          <w:spacing w:val="-5"/>
          <w:sz w:val="22"/>
        </w:rPr>
        <w:t xml:space="preserve"> </w:t>
      </w:r>
      <w:r>
        <w:rPr>
          <w:sz w:val="22"/>
        </w:rPr>
        <w:t>Facebook</w:t>
      </w:r>
      <w:r>
        <w:rPr>
          <w:spacing w:val="-6"/>
          <w:sz w:val="22"/>
        </w:rPr>
        <w:t xml:space="preserve"> </w:t>
      </w:r>
      <w:r>
        <w:rPr>
          <w:spacing w:val="-2"/>
          <w:sz w:val="22"/>
        </w:rPr>
        <w:t>Audience</w:t>
      </w:r>
    </w:p>
    <w:p w14:paraId="273447EA">
      <w:pPr>
        <w:pStyle w:val="12"/>
        <w:numPr>
          <w:ilvl w:val="0"/>
          <w:numId w:val="10"/>
        </w:numPr>
        <w:tabs>
          <w:tab w:val="left" w:pos="819"/>
        </w:tabs>
        <w:spacing w:before="41" w:after="0" w:line="240" w:lineRule="auto"/>
        <w:ind w:left="819" w:right="0" w:hanging="359"/>
        <w:jc w:val="left"/>
        <w:rPr>
          <w:sz w:val="22"/>
        </w:rPr>
      </w:pPr>
      <w:r>
        <w:fldChar w:fldCharType="begin"/>
      </w:r>
      <w:r>
        <w:instrText xml:space="preserve"> HYPERLINK "http://file.id/" \h </w:instrText>
      </w:r>
      <w:r>
        <w:fldChar w:fldCharType="separate"/>
      </w:r>
      <w:r>
        <w:rPr>
          <w:color w:val="0000FF"/>
          <w:sz w:val="22"/>
          <w:u w:val="single" w:color="0000FF"/>
        </w:rPr>
        <w:t>file.id</w:t>
      </w:r>
      <w:r>
        <w:rPr>
          <w:color w:val="0000FF"/>
          <w:sz w:val="22"/>
          <w:u w:val="single" w:color="0000FF"/>
        </w:rPr>
        <w:fldChar w:fldCharType="end"/>
      </w:r>
      <w:r>
        <w:rPr>
          <w:sz w:val="22"/>
          <w:u w:val="none"/>
        </w:rPr>
        <w:t>:</w:t>
      </w:r>
      <w:r>
        <w:rPr>
          <w:spacing w:val="-3"/>
          <w:sz w:val="22"/>
          <w:u w:val="none"/>
        </w:rPr>
        <w:t xml:space="preserve"> </w:t>
      </w:r>
      <w:r>
        <w:rPr>
          <w:sz w:val="22"/>
          <w:u w:val="none"/>
        </w:rPr>
        <w:t>The</w:t>
      </w:r>
      <w:r>
        <w:rPr>
          <w:spacing w:val="-4"/>
          <w:sz w:val="22"/>
          <w:u w:val="none"/>
        </w:rPr>
        <w:t xml:space="preserve"> </w:t>
      </w:r>
      <w:r>
        <w:rPr>
          <w:sz w:val="22"/>
          <w:u w:val="none"/>
        </w:rPr>
        <w:t>file</w:t>
      </w:r>
      <w:r>
        <w:rPr>
          <w:spacing w:val="-2"/>
          <w:sz w:val="22"/>
          <w:u w:val="none"/>
        </w:rPr>
        <w:t xml:space="preserve"> </w:t>
      </w:r>
      <w:r>
        <w:rPr>
          <w:sz w:val="22"/>
          <w:u w:val="none"/>
        </w:rPr>
        <w:t>id</w:t>
      </w:r>
      <w:r>
        <w:rPr>
          <w:spacing w:val="-4"/>
          <w:sz w:val="22"/>
          <w:u w:val="none"/>
        </w:rPr>
        <w:t xml:space="preserve"> </w:t>
      </w:r>
      <w:r>
        <w:rPr>
          <w:sz w:val="22"/>
          <w:u w:val="none"/>
        </w:rPr>
        <w:t>we</w:t>
      </w:r>
      <w:r>
        <w:rPr>
          <w:spacing w:val="-4"/>
          <w:sz w:val="22"/>
          <w:u w:val="none"/>
        </w:rPr>
        <w:t xml:space="preserve"> </w:t>
      </w:r>
      <w:r>
        <w:rPr>
          <w:sz w:val="22"/>
          <w:u w:val="none"/>
        </w:rPr>
        <w:t>use</w:t>
      </w:r>
      <w:r>
        <w:rPr>
          <w:spacing w:val="-1"/>
          <w:sz w:val="22"/>
          <w:u w:val="none"/>
        </w:rPr>
        <w:t xml:space="preserve"> </w:t>
      </w:r>
      <w:r>
        <w:rPr>
          <w:sz w:val="22"/>
          <w:u w:val="none"/>
        </w:rPr>
        <w:t>in</w:t>
      </w:r>
      <w:r>
        <w:rPr>
          <w:spacing w:val="-3"/>
          <w:sz w:val="22"/>
          <w:u w:val="none"/>
        </w:rPr>
        <w:t xml:space="preserve"> </w:t>
      </w:r>
      <w:r>
        <w:rPr>
          <w:spacing w:val="-2"/>
          <w:sz w:val="22"/>
          <w:u w:val="none"/>
        </w:rPr>
        <w:t>Bettrdata</w:t>
      </w:r>
    </w:p>
    <w:p w14:paraId="6FB306A1">
      <w:pPr>
        <w:pStyle w:val="8"/>
        <w:spacing w:before="50"/>
      </w:pPr>
    </w:p>
    <w:p w14:paraId="602AAAA5">
      <w:pPr>
        <w:pStyle w:val="5"/>
      </w:pPr>
      <w:bookmarkStart w:id="10" w:name="Prismatic Logic"/>
      <w:bookmarkEnd w:id="10"/>
      <w:r>
        <w:rPr>
          <w:color w:val="4F81BC"/>
        </w:rPr>
        <w:t>Prismatic</w:t>
      </w:r>
      <w:r>
        <w:rPr>
          <w:color w:val="4F81BC"/>
          <w:spacing w:val="-10"/>
        </w:rPr>
        <w:t xml:space="preserve"> </w:t>
      </w:r>
      <w:r>
        <w:rPr>
          <w:color w:val="4F81BC"/>
          <w:spacing w:val="-2"/>
        </w:rPr>
        <w:t>Logic</w:t>
      </w:r>
    </w:p>
    <w:p w14:paraId="7D49231A">
      <w:pPr>
        <w:spacing w:before="241"/>
        <w:ind w:left="100" w:right="0" w:firstLine="0"/>
        <w:jc w:val="left"/>
        <w:rPr>
          <w:b/>
          <w:sz w:val="22"/>
        </w:rPr>
      </w:pPr>
      <w:bookmarkStart w:id="11" w:name="With the integration set up in prismatic"/>
      <w:bookmarkEnd w:id="11"/>
      <w:r>
        <w:rPr>
          <w:b/>
          <w:color w:val="4F81BC"/>
          <w:sz w:val="22"/>
        </w:rPr>
        <w:t>With</w:t>
      </w:r>
      <w:r>
        <w:rPr>
          <w:b/>
          <w:color w:val="4F81BC"/>
          <w:spacing w:val="-8"/>
          <w:sz w:val="22"/>
        </w:rPr>
        <w:t xml:space="preserve"> </w:t>
      </w:r>
      <w:r>
        <w:rPr>
          <w:b/>
          <w:color w:val="4F81BC"/>
          <w:sz w:val="22"/>
        </w:rPr>
        <w:t>the</w:t>
      </w:r>
      <w:r>
        <w:rPr>
          <w:b/>
          <w:color w:val="4F81BC"/>
          <w:spacing w:val="-3"/>
          <w:sz w:val="22"/>
        </w:rPr>
        <w:t xml:space="preserve"> </w:t>
      </w:r>
      <w:r>
        <w:rPr>
          <w:b/>
          <w:color w:val="4F81BC"/>
          <w:sz w:val="22"/>
        </w:rPr>
        <w:t>integration</w:t>
      </w:r>
      <w:r>
        <w:rPr>
          <w:b/>
          <w:color w:val="4F81BC"/>
          <w:spacing w:val="-5"/>
          <w:sz w:val="22"/>
        </w:rPr>
        <w:t xml:space="preserve"> </w:t>
      </w:r>
      <w:r>
        <w:rPr>
          <w:b/>
          <w:color w:val="4F81BC"/>
          <w:sz w:val="22"/>
        </w:rPr>
        <w:t>set</w:t>
      </w:r>
      <w:r>
        <w:rPr>
          <w:b/>
          <w:color w:val="4F81BC"/>
          <w:spacing w:val="-2"/>
          <w:sz w:val="22"/>
        </w:rPr>
        <w:t xml:space="preserve"> </w:t>
      </w:r>
      <w:r>
        <w:rPr>
          <w:b/>
          <w:color w:val="4F81BC"/>
          <w:sz w:val="22"/>
        </w:rPr>
        <w:t>up</w:t>
      </w:r>
      <w:r>
        <w:rPr>
          <w:b/>
          <w:color w:val="4F81BC"/>
          <w:spacing w:val="-3"/>
          <w:sz w:val="22"/>
        </w:rPr>
        <w:t xml:space="preserve"> </w:t>
      </w:r>
      <w:r>
        <w:rPr>
          <w:b/>
          <w:color w:val="4F81BC"/>
          <w:sz w:val="22"/>
        </w:rPr>
        <w:t>in</w:t>
      </w:r>
      <w:r>
        <w:rPr>
          <w:b/>
          <w:color w:val="4F81BC"/>
          <w:spacing w:val="-5"/>
          <w:sz w:val="22"/>
        </w:rPr>
        <w:t xml:space="preserve"> </w:t>
      </w:r>
      <w:r>
        <w:rPr>
          <w:b/>
          <w:color w:val="4F81BC"/>
          <w:sz w:val="22"/>
        </w:rPr>
        <w:t>prismatic,</w:t>
      </w:r>
      <w:r>
        <w:rPr>
          <w:b/>
          <w:color w:val="4F81BC"/>
          <w:spacing w:val="-4"/>
          <w:sz w:val="22"/>
        </w:rPr>
        <w:t xml:space="preserve"> </w:t>
      </w:r>
      <w:r>
        <w:rPr>
          <w:b/>
          <w:color w:val="4F81BC"/>
          <w:sz w:val="22"/>
        </w:rPr>
        <w:t>it</w:t>
      </w:r>
      <w:r>
        <w:rPr>
          <w:b/>
          <w:color w:val="4F81BC"/>
          <w:spacing w:val="-4"/>
          <w:sz w:val="22"/>
        </w:rPr>
        <w:t xml:space="preserve"> </w:t>
      </w:r>
      <w:r>
        <w:rPr>
          <w:b/>
          <w:color w:val="4F81BC"/>
          <w:sz w:val="22"/>
        </w:rPr>
        <w:t>will</w:t>
      </w:r>
      <w:r>
        <w:rPr>
          <w:b/>
          <w:color w:val="4F81BC"/>
          <w:spacing w:val="-6"/>
          <w:sz w:val="22"/>
        </w:rPr>
        <w:t xml:space="preserve"> </w:t>
      </w:r>
      <w:r>
        <w:rPr>
          <w:b/>
          <w:color w:val="4F81BC"/>
          <w:sz w:val="22"/>
        </w:rPr>
        <w:t>find</w:t>
      </w:r>
      <w:r>
        <w:rPr>
          <w:b/>
          <w:color w:val="4F81BC"/>
          <w:spacing w:val="-4"/>
          <w:sz w:val="22"/>
        </w:rPr>
        <w:t xml:space="preserve"> </w:t>
      </w:r>
      <w:r>
        <w:rPr>
          <w:b/>
          <w:color w:val="4F81BC"/>
          <w:sz w:val="22"/>
        </w:rPr>
        <w:t>the</w:t>
      </w:r>
      <w:r>
        <w:rPr>
          <w:b/>
          <w:color w:val="4F81BC"/>
          <w:spacing w:val="-3"/>
          <w:sz w:val="22"/>
        </w:rPr>
        <w:t xml:space="preserve"> </w:t>
      </w:r>
      <w:r>
        <w:rPr>
          <w:b/>
          <w:color w:val="4F81BC"/>
          <w:sz w:val="22"/>
        </w:rPr>
        <w:t>data</w:t>
      </w:r>
      <w:r>
        <w:rPr>
          <w:b/>
          <w:color w:val="4F81BC"/>
          <w:spacing w:val="-3"/>
          <w:sz w:val="22"/>
        </w:rPr>
        <w:t xml:space="preserve"> </w:t>
      </w:r>
      <w:r>
        <w:rPr>
          <w:b/>
          <w:color w:val="4F81BC"/>
          <w:sz w:val="22"/>
        </w:rPr>
        <w:t>in</w:t>
      </w:r>
      <w:r>
        <w:rPr>
          <w:b/>
          <w:color w:val="4F81BC"/>
          <w:spacing w:val="-5"/>
          <w:sz w:val="22"/>
        </w:rPr>
        <w:t xml:space="preserve"> </w:t>
      </w:r>
      <w:r>
        <w:rPr>
          <w:b/>
          <w:color w:val="4F81BC"/>
          <w:sz w:val="22"/>
        </w:rPr>
        <w:t>the</w:t>
      </w:r>
      <w:r>
        <w:rPr>
          <w:b/>
          <w:color w:val="4F81BC"/>
          <w:spacing w:val="-3"/>
          <w:sz w:val="22"/>
        </w:rPr>
        <w:t xml:space="preserve"> </w:t>
      </w:r>
      <w:r>
        <w:rPr>
          <w:b/>
          <w:color w:val="4F81BC"/>
          <w:sz w:val="22"/>
        </w:rPr>
        <w:t>location</w:t>
      </w:r>
      <w:r>
        <w:rPr>
          <w:b/>
          <w:color w:val="4F81BC"/>
          <w:spacing w:val="-3"/>
          <w:sz w:val="22"/>
        </w:rPr>
        <w:t xml:space="preserve"> </w:t>
      </w:r>
      <w:r>
        <w:rPr>
          <w:b/>
          <w:color w:val="4F81BC"/>
          <w:sz w:val="22"/>
        </w:rPr>
        <w:t>to</w:t>
      </w:r>
      <w:r>
        <w:rPr>
          <w:b/>
          <w:color w:val="4F81BC"/>
          <w:spacing w:val="-3"/>
          <w:sz w:val="22"/>
        </w:rPr>
        <w:t xml:space="preserve"> </w:t>
      </w:r>
      <w:r>
        <w:rPr>
          <w:b/>
          <w:color w:val="4F81BC"/>
          <w:sz w:val="22"/>
        </w:rPr>
        <w:t>the</w:t>
      </w:r>
      <w:r>
        <w:rPr>
          <w:b/>
          <w:color w:val="4F81BC"/>
          <w:spacing w:val="-3"/>
          <w:sz w:val="22"/>
        </w:rPr>
        <w:t xml:space="preserve"> </w:t>
      </w:r>
      <w:r>
        <w:rPr>
          <w:b/>
          <w:color w:val="4F81BC"/>
          <w:spacing w:val="-2"/>
          <w:sz w:val="22"/>
        </w:rPr>
        <w:t>point:</w:t>
      </w:r>
    </w:p>
    <w:p w14:paraId="3C4C782E">
      <w:pPr>
        <w:pStyle w:val="8"/>
        <w:spacing w:before="51"/>
        <w:rPr>
          <w:b/>
        </w:rPr>
      </w:pPr>
    </w:p>
    <w:p w14:paraId="08B220D5">
      <w:pPr>
        <w:pStyle w:val="12"/>
        <w:numPr>
          <w:ilvl w:val="0"/>
          <w:numId w:val="11"/>
        </w:numPr>
        <w:tabs>
          <w:tab w:val="left" w:pos="819"/>
        </w:tabs>
        <w:spacing w:before="0" w:after="0" w:line="240" w:lineRule="auto"/>
        <w:ind w:left="819" w:right="0" w:hanging="359"/>
        <w:jc w:val="left"/>
        <w:rPr>
          <w:sz w:val="22"/>
        </w:rPr>
      </w:pPr>
      <w:r>
        <w:rPr>
          <w:sz w:val="22"/>
        </w:rPr>
        <w:t>Bettrdata</w:t>
      </w:r>
      <w:r>
        <w:rPr>
          <w:spacing w:val="-8"/>
          <w:sz w:val="22"/>
        </w:rPr>
        <w:t xml:space="preserve"> </w:t>
      </w:r>
      <w:r>
        <w:rPr>
          <w:sz w:val="22"/>
        </w:rPr>
        <w:t>passes</w:t>
      </w:r>
      <w:r>
        <w:rPr>
          <w:spacing w:val="-5"/>
          <w:sz w:val="22"/>
        </w:rPr>
        <w:t xml:space="preserve"> </w:t>
      </w:r>
      <w:r>
        <w:rPr>
          <w:sz w:val="22"/>
        </w:rPr>
        <w:t>the</w:t>
      </w:r>
      <w:r>
        <w:rPr>
          <w:spacing w:val="-6"/>
          <w:sz w:val="22"/>
        </w:rPr>
        <w:t xml:space="preserve"> </w:t>
      </w:r>
      <w:r>
        <w:rPr>
          <w:sz w:val="22"/>
        </w:rPr>
        <w:t>random</w:t>
      </w:r>
      <w:r>
        <w:rPr>
          <w:spacing w:val="-4"/>
          <w:sz w:val="22"/>
        </w:rPr>
        <w:t xml:space="preserve"> </w:t>
      </w:r>
      <w:r>
        <w:rPr>
          <w:sz w:val="22"/>
        </w:rPr>
        <w:t>id</w:t>
      </w:r>
      <w:r>
        <w:rPr>
          <w:spacing w:val="-5"/>
          <w:sz w:val="22"/>
        </w:rPr>
        <w:t xml:space="preserve"> </w:t>
      </w:r>
      <w:r>
        <w:rPr>
          <w:sz w:val="22"/>
        </w:rPr>
        <w:t>to</w:t>
      </w:r>
      <w:r>
        <w:rPr>
          <w:spacing w:val="-7"/>
          <w:sz w:val="22"/>
        </w:rPr>
        <w:t xml:space="preserve"> </w:t>
      </w:r>
      <w:r>
        <w:rPr>
          <w:sz w:val="22"/>
        </w:rPr>
        <w:t>prismatic</w:t>
      </w:r>
      <w:r>
        <w:rPr>
          <w:spacing w:val="-3"/>
          <w:sz w:val="22"/>
        </w:rPr>
        <w:t xml:space="preserve"> </w:t>
      </w:r>
      <w:r>
        <w:rPr>
          <w:spacing w:val="-5"/>
          <w:sz w:val="22"/>
        </w:rPr>
        <w:t>api</w:t>
      </w:r>
    </w:p>
    <w:p w14:paraId="57BE4451">
      <w:pPr>
        <w:pStyle w:val="12"/>
        <w:numPr>
          <w:ilvl w:val="0"/>
          <w:numId w:val="11"/>
        </w:numPr>
        <w:tabs>
          <w:tab w:val="left" w:pos="820"/>
        </w:tabs>
        <w:spacing w:before="36" w:after="0" w:line="273" w:lineRule="auto"/>
        <w:ind w:left="820" w:right="210" w:hanging="360"/>
        <w:jc w:val="left"/>
        <w:rPr>
          <w:sz w:val="22"/>
        </w:rPr>
      </w:pPr>
      <w:r>
        <w:rPr>
          <w:sz w:val="22"/>
        </w:rPr>
        <w:t>Prismatic processes s3://bettrdata-prismatic-dev- 01/&lt;&lt;instance_id&gt;&gt;/&lt;&lt;client_id&gt;&gt;/&lt;&lt;random</w:t>
      </w:r>
      <w:r>
        <w:rPr>
          <w:spacing w:val="-6"/>
          <w:sz w:val="22"/>
        </w:rPr>
        <w:t xml:space="preserve"> </w:t>
      </w:r>
      <w:r>
        <w:rPr>
          <w:sz w:val="22"/>
        </w:rPr>
        <w:t>id&gt;&gt;</w:t>
      </w:r>
      <w:r>
        <w:rPr>
          <w:spacing w:val="-5"/>
          <w:sz w:val="22"/>
        </w:rPr>
        <w:t xml:space="preserve"> </w:t>
      </w:r>
      <w:r>
        <w:rPr>
          <w:sz w:val="22"/>
        </w:rPr>
        <w:t>under</w:t>
      </w:r>
      <w:r>
        <w:rPr>
          <w:spacing w:val="-3"/>
          <w:sz w:val="22"/>
        </w:rPr>
        <w:t xml:space="preserve"> </w:t>
      </w:r>
      <w:r>
        <w:rPr>
          <w:sz w:val="22"/>
        </w:rPr>
        <w:t>it,</w:t>
      </w:r>
      <w:r>
        <w:rPr>
          <w:spacing w:val="-3"/>
          <w:sz w:val="22"/>
        </w:rPr>
        <w:t xml:space="preserve"> </w:t>
      </w:r>
      <w:r>
        <w:rPr>
          <w:sz w:val="22"/>
        </w:rPr>
        <w:t>and</w:t>
      </w:r>
      <w:r>
        <w:rPr>
          <w:spacing w:val="-6"/>
          <w:sz w:val="22"/>
        </w:rPr>
        <w:t xml:space="preserve"> </w:t>
      </w:r>
      <w:r>
        <w:rPr>
          <w:sz w:val="22"/>
        </w:rPr>
        <w:t>splits</w:t>
      </w:r>
      <w:r>
        <w:rPr>
          <w:spacing w:val="-3"/>
          <w:sz w:val="22"/>
        </w:rPr>
        <w:t xml:space="preserve"> </w:t>
      </w:r>
      <w:r>
        <w:rPr>
          <w:sz w:val="22"/>
        </w:rPr>
        <w:t>into</w:t>
      </w:r>
      <w:r>
        <w:rPr>
          <w:spacing w:val="-4"/>
          <w:sz w:val="22"/>
        </w:rPr>
        <w:t xml:space="preserve"> </w:t>
      </w:r>
      <w:r>
        <w:rPr>
          <w:sz w:val="22"/>
        </w:rPr>
        <w:t>list</w:t>
      </w:r>
      <w:r>
        <w:rPr>
          <w:spacing w:val="-5"/>
          <w:sz w:val="22"/>
        </w:rPr>
        <w:t xml:space="preserve"> </w:t>
      </w:r>
      <w:r>
        <w:rPr>
          <w:sz w:val="22"/>
        </w:rPr>
        <w:t>of</w:t>
      </w:r>
      <w:r>
        <w:rPr>
          <w:spacing w:val="-5"/>
          <w:sz w:val="22"/>
        </w:rPr>
        <w:t xml:space="preserve"> </w:t>
      </w:r>
      <w:r>
        <w:rPr>
          <w:sz w:val="22"/>
        </w:rPr>
        <w:t>files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for </w:t>
      </w:r>
      <w:r>
        <w:rPr>
          <w:spacing w:val="-2"/>
          <w:sz w:val="22"/>
        </w:rPr>
        <w:t>Facebook</w:t>
      </w:r>
    </w:p>
    <w:p w14:paraId="4E2FE666">
      <w:pPr>
        <w:pStyle w:val="8"/>
        <w:spacing w:before="11"/>
      </w:pPr>
    </w:p>
    <w:p w14:paraId="6580E041">
      <w:pPr>
        <w:pStyle w:val="12"/>
        <w:numPr>
          <w:ilvl w:val="1"/>
          <w:numId w:val="11"/>
        </w:numPr>
        <w:tabs>
          <w:tab w:val="left" w:pos="1539"/>
        </w:tabs>
        <w:spacing w:before="0" w:after="0" w:line="240" w:lineRule="auto"/>
        <w:ind w:left="1539" w:right="0" w:hanging="359"/>
        <w:jc w:val="left"/>
        <w:rPr>
          <w:sz w:val="22"/>
        </w:rPr>
      </w:pPr>
      <w:r>
        <w:rPr>
          <w:sz w:val="22"/>
        </w:rPr>
        <w:t>Get</w:t>
      </w:r>
      <w:r>
        <w:rPr>
          <w:spacing w:val="-4"/>
          <w:sz w:val="22"/>
        </w:rPr>
        <w:t xml:space="preserve"> </w:t>
      </w:r>
      <w:r>
        <w:rPr>
          <w:sz w:val="22"/>
        </w:rPr>
        <w:t>data</w:t>
      </w:r>
      <w:r>
        <w:rPr>
          <w:spacing w:val="-4"/>
          <w:sz w:val="22"/>
        </w:rPr>
        <w:t xml:space="preserve"> </w:t>
      </w:r>
      <w:r>
        <w:rPr>
          <w:sz w:val="22"/>
        </w:rPr>
        <w:t>list</w:t>
      </w:r>
      <w:r>
        <w:rPr>
          <w:spacing w:val="-4"/>
          <w:sz w:val="22"/>
        </w:rPr>
        <w:t xml:space="preserve"> </w:t>
      </w:r>
      <w:r>
        <w:rPr>
          <w:sz w:val="22"/>
        </w:rPr>
        <w:t>id</w:t>
      </w:r>
      <w:r>
        <w:rPr>
          <w:spacing w:val="-3"/>
          <w:sz w:val="22"/>
        </w:rPr>
        <w:t xml:space="preserve"> </w:t>
      </w:r>
      <w:r>
        <w:rPr>
          <w:sz w:val="22"/>
        </w:rPr>
        <w:t>from</w:t>
      </w:r>
      <w:r>
        <w:rPr>
          <w:spacing w:val="-3"/>
          <w:sz w:val="22"/>
        </w:rPr>
        <w:t xml:space="preserve"> </w:t>
      </w:r>
      <w:r>
        <w:rPr>
          <w:sz w:val="22"/>
        </w:rPr>
        <w:t>file</w:t>
      </w:r>
      <w:r>
        <w:rPr>
          <w:spacing w:val="-3"/>
          <w:sz w:val="22"/>
        </w:rPr>
        <w:t xml:space="preserve"> </w:t>
      </w:r>
      <w:r>
        <w:rPr>
          <w:spacing w:val="-4"/>
          <w:sz w:val="22"/>
        </w:rPr>
        <w:t>name</w:t>
      </w:r>
    </w:p>
    <w:p w14:paraId="028C18E0">
      <w:pPr>
        <w:pStyle w:val="12"/>
        <w:numPr>
          <w:ilvl w:val="1"/>
          <w:numId w:val="11"/>
        </w:numPr>
        <w:tabs>
          <w:tab w:val="left" w:pos="1539"/>
        </w:tabs>
        <w:spacing w:before="36" w:after="0" w:line="240" w:lineRule="auto"/>
        <w:ind w:left="1539" w:right="0" w:hanging="359"/>
        <w:jc w:val="left"/>
        <w:rPr>
          <w:sz w:val="22"/>
        </w:rPr>
      </w:pPr>
      <w:r>
        <w:rPr>
          <w:sz w:val="22"/>
        </w:rPr>
        <w:t>Passes</w:t>
      </w:r>
      <w:r>
        <w:rPr>
          <w:spacing w:val="-6"/>
          <w:sz w:val="22"/>
        </w:rPr>
        <w:t xml:space="preserve"> </w:t>
      </w:r>
      <w:r>
        <w:rPr>
          <w:sz w:val="22"/>
        </w:rPr>
        <w:t>in</w:t>
      </w:r>
      <w:r>
        <w:rPr>
          <w:spacing w:val="-3"/>
          <w:sz w:val="22"/>
        </w:rPr>
        <w:t xml:space="preserve"> </w:t>
      </w:r>
      <w:r>
        <w:rPr>
          <w:sz w:val="22"/>
        </w:rPr>
        <w:t>a</w:t>
      </w:r>
      <w:r>
        <w:rPr>
          <w:spacing w:val="-2"/>
          <w:sz w:val="22"/>
        </w:rPr>
        <w:t xml:space="preserve"> </w:t>
      </w:r>
      <w:r>
        <w:rPr>
          <w:sz w:val="22"/>
        </w:rPr>
        <w:t>post</w:t>
      </w:r>
      <w:r>
        <w:rPr>
          <w:spacing w:val="-4"/>
          <w:sz w:val="22"/>
        </w:rPr>
        <w:t xml:space="preserve"> </w:t>
      </w:r>
      <w:r>
        <w:rPr>
          <w:sz w:val="22"/>
        </w:rPr>
        <w:t>the</w:t>
      </w:r>
      <w:r>
        <w:rPr>
          <w:spacing w:val="-4"/>
          <w:sz w:val="22"/>
        </w:rPr>
        <w:t xml:space="preserve"> </w:t>
      </w:r>
      <w:r>
        <w:rPr>
          <w:sz w:val="22"/>
        </w:rPr>
        <w:t>random</w:t>
      </w:r>
      <w:r>
        <w:rPr>
          <w:spacing w:val="-3"/>
          <w:sz w:val="22"/>
        </w:rPr>
        <w:t xml:space="preserve"> </w:t>
      </w:r>
      <w:r>
        <w:rPr>
          <w:sz w:val="22"/>
        </w:rPr>
        <w:t>id,</w:t>
      </w:r>
      <w:r>
        <w:rPr>
          <w:spacing w:val="-2"/>
          <w:sz w:val="22"/>
        </w:rPr>
        <w:t xml:space="preserve"> </w:t>
      </w:r>
      <w:r>
        <w:rPr>
          <w:sz w:val="22"/>
        </w:rPr>
        <w:t>uses</w:t>
      </w:r>
      <w:r>
        <w:rPr>
          <w:spacing w:val="-3"/>
          <w:sz w:val="22"/>
        </w:rPr>
        <w:t xml:space="preserve"> </w:t>
      </w:r>
      <w:r>
        <w:rPr>
          <w:sz w:val="22"/>
        </w:rPr>
        <w:t>the</w:t>
      </w:r>
      <w:r>
        <w:rPr>
          <w:spacing w:val="-4"/>
          <w:sz w:val="22"/>
        </w:rPr>
        <w:t xml:space="preserve"> </w:t>
      </w:r>
      <w:r>
        <w:rPr>
          <w:sz w:val="22"/>
        </w:rPr>
        <w:t>file</w:t>
      </w:r>
      <w:r>
        <w:rPr>
          <w:spacing w:val="-4"/>
          <w:sz w:val="22"/>
        </w:rPr>
        <w:t xml:space="preserve"> </w:t>
      </w:r>
      <w:r>
        <w:rPr>
          <w:sz w:val="22"/>
        </w:rPr>
        <w:t>is</w:t>
      </w:r>
      <w:r>
        <w:rPr>
          <w:spacing w:val="-2"/>
          <w:sz w:val="22"/>
        </w:rPr>
        <w:t xml:space="preserve"> </w:t>
      </w:r>
      <w:r>
        <w:rPr>
          <w:sz w:val="22"/>
        </w:rPr>
        <w:t>as</w:t>
      </w:r>
      <w:r>
        <w:rPr>
          <w:spacing w:val="-2"/>
          <w:sz w:val="22"/>
        </w:rPr>
        <w:t xml:space="preserve"> </w:t>
      </w:r>
      <w:r>
        <w:rPr>
          <w:sz w:val="22"/>
        </w:rPr>
        <w:t>the</w:t>
      </w:r>
      <w:r>
        <w:rPr>
          <w:spacing w:val="-4"/>
          <w:sz w:val="22"/>
        </w:rPr>
        <w:t xml:space="preserve"> </w:t>
      </w:r>
      <w:r>
        <w:rPr>
          <w:sz w:val="22"/>
        </w:rPr>
        <w:t>random</w:t>
      </w:r>
      <w:r>
        <w:rPr>
          <w:spacing w:val="-5"/>
          <w:sz w:val="22"/>
        </w:rPr>
        <w:t xml:space="preserve"> id</w:t>
      </w:r>
    </w:p>
    <w:p w14:paraId="72F83FCD">
      <w:pPr>
        <w:pStyle w:val="8"/>
        <w:spacing w:before="45"/>
      </w:pPr>
    </w:p>
    <w:p w14:paraId="1390649A">
      <w:pPr>
        <w:spacing w:before="0"/>
        <w:ind w:left="1180" w:right="0" w:firstLine="0"/>
        <w:jc w:val="left"/>
        <w:rPr>
          <w:sz w:val="22"/>
        </w:rPr>
      </w:pPr>
      <w:r>
        <w:rPr>
          <w:spacing w:val="-10"/>
          <w:sz w:val="22"/>
        </w:rPr>
        <w:t>{</w:t>
      </w:r>
    </w:p>
    <w:p w14:paraId="3B820551">
      <w:pPr>
        <w:pStyle w:val="8"/>
        <w:spacing w:before="51"/>
      </w:pPr>
    </w:p>
    <w:p w14:paraId="7139BB30">
      <w:pPr>
        <w:pStyle w:val="8"/>
        <w:ind w:left="1278"/>
      </w:pPr>
      <w:r>
        <w:rPr>
          <w:spacing w:val="-2"/>
        </w:rPr>
        <w:t>"folder":</w:t>
      </w:r>
      <w:r>
        <w:rPr>
          <w:spacing w:val="38"/>
        </w:rPr>
        <w:t xml:space="preserve"> </w:t>
      </w:r>
      <w:r>
        <w:rPr>
          <w:spacing w:val="-2"/>
        </w:rPr>
        <w:t>"a5e26790-a111-4b2b-af59-29e0c33fa63a"</w:t>
      </w:r>
    </w:p>
    <w:p w14:paraId="6693F61E">
      <w:pPr>
        <w:pStyle w:val="8"/>
        <w:spacing w:before="51"/>
      </w:pPr>
    </w:p>
    <w:p w14:paraId="071DC4AC">
      <w:pPr>
        <w:spacing w:before="0"/>
        <w:ind w:left="1180" w:right="0" w:firstLine="0"/>
        <w:jc w:val="left"/>
        <w:rPr>
          <w:sz w:val="22"/>
        </w:rPr>
      </w:pPr>
      <w:r>
        <w:rPr>
          <w:spacing w:val="-10"/>
          <w:sz w:val="22"/>
        </w:rPr>
        <w:t>}</w:t>
      </w:r>
    </w:p>
    <w:sectPr>
      <w:pgSz w:w="12240" w:h="15840"/>
      <w:pgMar w:top="1420" w:right="1620" w:bottom="280" w:left="17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0"/>
      <w:numFmt w:val="bullet"/>
      <w:lvlText w:val=""/>
      <w:lvlJc w:val="left"/>
      <w:pPr>
        <w:ind w:left="82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630" w:hanging="36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440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250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060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870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680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490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300" w:hanging="360"/>
      </w:pPr>
      <w:rPr>
        <w:rFonts w:hint="default"/>
        <w:lang w:val="en-US" w:eastAsia="en-US" w:bidi="ar-SA"/>
      </w:rPr>
    </w:lvl>
  </w:abstractNum>
  <w:abstractNum w:abstractNumId="1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82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630" w:hanging="36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440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250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060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870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680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490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300" w:hanging="360"/>
      </w:pPr>
      <w:rPr>
        <w:rFonts w:hint="default"/>
        <w:lang w:val="en-US" w:eastAsia="en-US" w:bidi="ar-SA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1540" w:hanging="216"/>
        <w:jc w:val="righ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2278" w:hanging="216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3016" w:hanging="216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754" w:hanging="216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492" w:hanging="216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230" w:hanging="216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968" w:hanging="216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706" w:hanging="216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444" w:hanging="216"/>
      </w:pPr>
      <w:rPr>
        <w:rFonts w:hint="default"/>
        <w:lang w:val="en-US" w:eastAsia="en-US" w:bidi="ar-SA"/>
      </w:rPr>
    </w:lvl>
  </w:abstractNum>
  <w:abstractNum w:abstractNumId="3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316" w:hanging="216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180" w:hanging="216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040" w:hanging="216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2900" w:hanging="216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760" w:hanging="216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620" w:hanging="216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480" w:hanging="216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340" w:hanging="216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200" w:hanging="216"/>
      </w:pPr>
      <w:rPr>
        <w:rFonts w:hint="default"/>
        <w:lang w:val="en-US" w:eastAsia="en-US" w:bidi="ar-SA"/>
      </w:rPr>
    </w:lvl>
  </w:abstractNum>
  <w:abstractNum w:abstractNumId="4">
    <w:nsid w:val="0053208E"/>
    <w:multiLevelType w:val="multilevel"/>
    <w:tmpl w:val="0053208E"/>
    <w:lvl w:ilvl="0" w:tentative="0">
      <w:start w:val="1"/>
      <w:numFmt w:val="decimal"/>
      <w:lvlText w:val="%1"/>
      <w:lvlJc w:val="left"/>
      <w:pPr>
        <w:ind w:left="460" w:hanging="360"/>
        <w:jc w:val="left"/>
      </w:pPr>
      <w:rPr>
        <w:rFonts w:hint="default"/>
        <w:lang w:val="en-US" w:eastAsia="en-US" w:bidi="ar-SA"/>
      </w:rPr>
    </w:lvl>
    <w:lvl w:ilvl="1" w:tentative="0">
      <w:start w:val="1"/>
      <w:numFmt w:val="decimal"/>
      <w:lvlText w:val="%1.%2"/>
      <w:lvlJc w:val="left"/>
      <w:pPr>
        <w:ind w:left="460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entative="0">
      <w:start w:val="1"/>
      <w:numFmt w:val="decimal"/>
      <w:lvlText w:val="%3."/>
      <w:lvlJc w:val="left"/>
      <w:pPr>
        <w:ind w:left="820" w:hanging="360"/>
        <w:jc w:val="right"/>
      </w:pPr>
      <w:rPr>
        <w:rFonts w:hint="default"/>
        <w:spacing w:val="0"/>
        <w:w w:val="100"/>
        <w:lang w:val="en-US" w:eastAsia="en-US" w:bidi="ar-SA"/>
      </w:rPr>
    </w:lvl>
    <w:lvl w:ilvl="3" w:tentative="0">
      <w:start w:val="0"/>
      <w:numFmt w:val="bullet"/>
      <w:lvlText w:val=""/>
      <w:lvlJc w:val="left"/>
      <w:pPr>
        <w:ind w:left="124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160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120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080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000" w:hanging="360"/>
      </w:pPr>
      <w:rPr>
        <w:rFonts w:hint="default"/>
        <w:lang w:val="en-US" w:eastAsia="en-US" w:bidi="ar-SA"/>
      </w:rPr>
    </w:lvl>
  </w:abstractNum>
  <w:abstractNum w:abstractNumId="5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82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entative="0">
      <w:start w:val="1"/>
      <w:numFmt w:val="decimal"/>
      <w:lvlText w:val="%2."/>
      <w:lvlJc w:val="left"/>
      <w:pPr>
        <w:ind w:left="154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180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000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</w:abstractNum>
  <w:abstractNum w:abstractNumId="6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460" w:hanging="236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306" w:hanging="236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152" w:hanging="236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2998" w:hanging="236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844" w:hanging="236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690" w:hanging="236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536" w:hanging="236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382" w:hanging="236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228" w:hanging="236"/>
      </w:pPr>
      <w:rPr>
        <w:rFonts w:hint="default"/>
        <w:lang w:val="en-US" w:eastAsia="en-US" w:bidi="ar-SA"/>
      </w:rPr>
    </w:lvl>
  </w:abstractNum>
  <w:abstractNum w:abstractNumId="7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82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entative="0">
      <w:start w:val="1"/>
      <w:numFmt w:val="decimal"/>
      <w:lvlText w:val="%2."/>
      <w:lvlJc w:val="left"/>
      <w:pPr>
        <w:ind w:left="1540" w:hanging="360"/>
        <w:jc w:val="righ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entative="0">
      <w:start w:val="1"/>
      <w:numFmt w:val="decimal"/>
      <w:lvlText w:val="%3."/>
      <w:lvlJc w:val="left"/>
      <w:pPr>
        <w:ind w:left="1540" w:hanging="360"/>
        <w:jc w:val="righ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entative="0">
      <w:start w:val="1"/>
      <w:numFmt w:val="decimal"/>
      <w:lvlText w:val="%4."/>
      <w:lvlJc w:val="left"/>
      <w:pPr>
        <w:ind w:left="154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000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</w:abstractNum>
  <w:abstractNum w:abstractNumId="8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82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entative="0">
      <w:start w:val="1"/>
      <w:numFmt w:val="decimal"/>
      <w:lvlText w:val="%2."/>
      <w:lvlJc w:val="left"/>
      <w:pPr>
        <w:ind w:left="154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180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000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280" w:hanging="360"/>
      </w:pPr>
      <w:rPr>
        <w:rFonts w:hint="default"/>
        <w:lang w:val="en-US" w:eastAsia="en-US" w:bidi="ar-SA"/>
      </w:rPr>
    </w:lvl>
  </w:abstractNum>
  <w:abstractNum w:abstractNumId="9">
    <w:nsid w:val="59ADCABA"/>
    <w:multiLevelType w:val="multilevel"/>
    <w:tmpl w:val="59ADCABA"/>
    <w:lvl w:ilvl="0" w:tentative="0">
      <w:start w:val="0"/>
      <w:numFmt w:val="bullet"/>
      <w:lvlText w:val=""/>
      <w:lvlJc w:val="left"/>
      <w:pPr>
        <w:ind w:left="1360" w:hanging="420"/>
      </w:pPr>
      <w:rPr>
        <w:rFonts w:hint="default" w:ascii="Wingdings" w:hAnsi="Wingdings" w:eastAsia="Wingdings" w:cs="Wingdings"/>
        <w:spacing w:val="0"/>
        <w:w w:val="100"/>
        <w:lang w:val="en-US" w:eastAsia="en-US" w:bidi="ar-SA"/>
      </w:rPr>
    </w:lvl>
    <w:lvl w:ilvl="1" w:tentative="0">
      <w:start w:val="0"/>
      <w:numFmt w:val="bullet"/>
      <w:lvlText w:val=""/>
      <w:lvlJc w:val="left"/>
      <w:pPr>
        <w:ind w:left="1360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872" w:hanging="42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628" w:hanging="42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384" w:hanging="42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140" w:hanging="42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896" w:hanging="42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652" w:hanging="42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408" w:hanging="420"/>
      </w:pPr>
      <w:rPr>
        <w:rFonts w:hint="default"/>
        <w:lang w:val="en-US" w:eastAsia="en-US" w:bidi="ar-SA"/>
      </w:rPr>
    </w:lvl>
  </w:abstractNum>
  <w:abstractNum w:abstractNumId="10">
    <w:nsid w:val="72183CF9"/>
    <w:multiLevelType w:val="multilevel"/>
    <w:tmpl w:val="72183CF9"/>
    <w:lvl w:ilvl="0" w:tentative="0">
      <w:start w:val="0"/>
      <w:numFmt w:val="bullet"/>
      <w:lvlText w:val=""/>
      <w:lvlJc w:val="left"/>
      <w:pPr>
        <w:ind w:left="520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360" w:hanging="42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200" w:hanging="42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040" w:hanging="42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880" w:hanging="42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720" w:hanging="42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560" w:hanging="42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400" w:hanging="42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240" w:hanging="42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0"/>
  </w:num>
  <w:num w:numId="9">
    <w:abstractNumId w:val="5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000000"/>
    <w:rsid w:val="0ED05FF2"/>
    <w:rsid w:val="43C006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ind w:left="100"/>
      <w:outlineLvl w:val="1"/>
    </w:pPr>
    <w:rPr>
      <w:rFonts w:ascii="Calibri" w:hAnsi="Calibri" w:eastAsia="Calibri" w:cs="Calibri"/>
      <w:b/>
      <w:bCs/>
      <w:sz w:val="32"/>
      <w:szCs w:val="32"/>
      <w:lang w:val="en-US" w:eastAsia="en-US" w:bidi="ar-SA"/>
    </w:rPr>
  </w:style>
  <w:style w:type="paragraph" w:styleId="3">
    <w:name w:val="heading 2"/>
    <w:basedOn w:val="1"/>
    <w:qFormat/>
    <w:uiPriority w:val="1"/>
    <w:pPr>
      <w:ind w:left="100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type="paragraph" w:styleId="4">
    <w:name w:val="heading 3"/>
    <w:basedOn w:val="1"/>
    <w:qFormat/>
    <w:uiPriority w:val="1"/>
    <w:pPr>
      <w:ind w:left="100"/>
      <w:outlineLvl w:val="3"/>
    </w:pPr>
    <w:rPr>
      <w:rFonts w:ascii="Calibri" w:hAnsi="Calibri" w:eastAsia="Calibri" w:cs="Calibri"/>
      <w:sz w:val="24"/>
      <w:szCs w:val="24"/>
      <w:lang w:val="en-US" w:eastAsia="en-US" w:bidi="ar-SA"/>
    </w:rPr>
  </w:style>
  <w:style w:type="paragraph" w:styleId="5">
    <w:name w:val="heading 4"/>
    <w:basedOn w:val="1"/>
    <w:qFormat/>
    <w:uiPriority w:val="1"/>
    <w:pPr>
      <w:ind w:left="100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"/>
    <w:basedOn w:val="1"/>
    <w:qFormat/>
    <w:uiPriority w:val="1"/>
    <w:rPr>
      <w:rFonts w:ascii="Calibri" w:hAnsi="Calibri" w:eastAsia="Calibri" w:cs="Calibri"/>
      <w:sz w:val="22"/>
      <w:szCs w:val="22"/>
      <w:lang w:val="en-US" w:eastAsia="en-US" w:bidi="ar-SA"/>
    </w:rPr>
  </w:style>
  <w:style w:type="character" w:styleId="9">
    <w:name w:val="Strong"/>
    <w:basedOn w:val="6"/>
    <w:qFormat/>
    <w:uiPriority w:val="0"/>
    <w:rPr>
      <w:b/>
      <w:bCs/>
    </w:rPr>
  </w:style>
  <w:style w:type="paragraph" w:styleId="10">
    <w:name w:val="Title"/>
    <w:basedOn w:val="1"/>
    <w:qFormat/>
    <w:uiPriority w:val="1"/>
    <w:pPr>
      <w:spacing w:line="614" w:lineRule="exact"/>
      <w:ind w:left="100"/>
    </w:pPr>
    <w:rPr>
      <w:rFonts w:ascii="Calibri" w:hAnsi="Calibri" w:eastAsia="Calibri" w:cs="Calibri"/>
      <w:sz w:val="52"/>
      <w:szCs w:val="52"/>
      <w:lang w:val="en-US" w:eastAsia="en-US" w:bidi="ar-SA"/>
    </w:rPr>
  </w:style>
  <w:style w:type="table" w:customStyle="1" w:styleId="11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819" w:hanging="359"/>
    </w:pPr>
    <w:rPr>
      <w:rFonts w:ascii="Calibri" w:hAnsi="Calibri" w:eastAsia="Calibri" w:cs="Calibri"/>
      <w:lang w:val="en-US" w:eastAsia="en-US" w:bidi="ar-SA"/>
    </w:rPr>
  </w:style>
  <w:style w:type="paragraph" w:customStyle="1" w:styleId="13">
    <w:name w:val="Table Paragraph"/>
    <w:basedOn w:val="1"/>
    <w:qFormat/>
    <w:uiPriority w:val="1"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TotalTime>119</TotalTime>
  <ScaleCrop>false</ScaleCrop>
  <LinksUpToDate>false</LinksUpToDate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2025-08-13T14:52:00Z</dcterms:created>
  <dc:creator>python-docx</dc:creator>
  <cp:lastModifiedBy>Ashish Kharade</cp:lastModifiedBy>
  <dcterms:modified xsi:type="dcterms:W3CDTF">2025-09-11T09:49:00Z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2025-07-08T00:00:00Z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2025-08-13T00:00:00Z</vt:filetime>
  </property>
  <property fmtid="{D5CDD505-2E9C-101B-9397-08002B2CF9AE}" pid="5" name="SourceModified">
    <vt:lpwstr>D:20250708190340+05'30'</vt:lpwstr>
  </property>
  <property fmtid="{D5CDD505-2E9C-101B-9397-08002B2CF9AE}" pid="6" name="KSOProductBuildVer">
    <vt:lpwstr>1033-12.2.0.21931</vt:lpwstr>
  </property>
  <property fmtid="{D5CDD505-2E9C-101B-9397-08002B2CF9AE}" pid="7" name="ICV">
    <vt:lpwstr>17B7F395A00D48EDBC8913B603FD1EAF_13</vt:lpwstr>
  </property>
</Properties>
</file>